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7996" w:tblpY="2893"/>
        <w:tblW w:w="2836" w:type="dxa"/>
        <w:tblLayout w:type="fixed"/>
        <w:tblCellMar>
          <w:left w:w="0" w:type="dxa"/>
          <w:right w:w="6" w:type="dxa"/>
        </w:tblCellMar>
        <w:tblLook w:val="0000" w:firstRow="0" w:lastRow="0" w:firstColumn="0" w:lastColumn="0" w:noHBand="0" w:noVBand="0"/>
      </w:tblPr>
      <w:tblGrid>
        <w:gridCol w:w="2836"/>
      </w:tblGrid>
      <w:tr w:rsidR="009E37E2" w:rsidRPr="009E37E2" w:rsidTr="00C236E8">
        <w:trPr>
          <w:cantSplit/>
          <w:trHeight w:hRule="exact" w:val="2410"/>
        </w:trPr>
        <w:tc>
          <w:tcPr>
            <w:tcW w:w="2836" w:type="dxa"/>
          </w:tcPr>
          <w:p w:rsidR="00BF5CDC" w:rsidRPr="009E37E2" w:rsidRDefault="00225AD1" w:rsidP="009E37E2">
            <w:pPr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OGS </w:t>
            </w:r>
            <w:r w:rsidR="00C236E8" w:rsidRPr="00C236E8">
              <w:rPr>
                <w:b/>
                <w:sz w:val="14"/>
              </w:rPr>
              <w:t>Burg Hackenbroich</w:t>
            </w:r>
          </w:p>
          <w:p w:rsidR="006A4588" w:rsidRPr="009E37E2" w:rsidRDefault="006A4588" w:rsidP="009E37E2">
            <w:pPr>
              <w:jc w:val="right"/>
              <w:rPr>
                <w:sz w:val="14"/>
              </w:rPr>
            </w:pPr>
          </w:p>
          <w:p w:rsidR="00E84AA5" w:rsidRPr="009E37E2" w:rsidRDefault="00C236E8" w:rsidP="009E37E2">
            <w:pPr>
              <w:jc w:val="right"/>
              <w:rPr>
                <w:sz w:val="14"/>
              </w:rPr>
            </w:pPr>
            <w:r w:rsidRPr="00C236E8">
              <w:rPr>
                <w:sz w:val="14"/>
              </w:rPr>
              <w:t>Salm-Reifferscheidt-Allee 6</w:t>
            </w:r>
          </w:p>
          <w:p w:rsidR="00E84AA5" w:rsidRPr="009E37E2" w:rsidRDefault="00C236E8" w:rsidP="009E37E2">
            <w:pPr>
              <w:jc w:val="right"/>
              <w:rPr>
                <w:sz w:val="14"/>
              </w:rPr>
            </w:pPr>
            <w:r w:rsidRPr="00C236E8">
              <w:rPr>
                <w:sz w:val="14"/>
              </w:rPr>
              <w:t>41540 Dormagen</w:t>
            </w:r>
          </w:p>
          <w:p w:rsidR="00F931D8" w:rsidRDefault="00F931D8" w:rsidP="009E37E2">
            <w:pPr>
              <w:jc w:val="right"/>
              <w:rPr>
                <w:sz w:val="14"/>
              </w:rPr>
            </w:pPr>
          </w:p>
          <w:p w:rsidR="00435773" w:rsidRDefault="00225AD1" w:rsidP="009E37E2">
            <w:pPr>
              <w:jc w:val="right"/>
              <w:rPr>
                <w:sz w:val="14"/>
              </w:rPr>
            </w:pPr>
            <w:r>
              <w:rPr>
                <w:sz w:val="14"/>
              </w:rPr>
              <w:t>Pädagogische L</w:t>
            </w:r>
            <w:r w:rsidR="00435773">
              <w:rPr>
                <w:sz w:val="14"/>
              </w:rPr>
              <w:t>eitung:</w:t>
            </w:r>
          </w:p>
          <w:p w:rsidR="004137CD" w:rsidRDefault="004137CD" w:rsidP="009E37E2">
            <w:pPr>
              <w:tabs>
                <w:tab w:val="left" w:pos="255"/>
              </w:tabs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Fanny Winter</w:t>
            </w:r>
          </w:p>
          <w:p w:rsidR="00B703EA" w:rsidRPr="009E37E2" w:rsidRDefault="00F931D8" w:rsidP="009E37E2">
            <w:pPr>
              <w:tabs>
                <w:tab w:val="left" w:pos="255"/>
              </w:tabs>
              <w:jc w:val="right"/>
              <w:rPr>
                <w:rFonts w:cs="Arial"/>
                <w:noProof/>
                <w:w w:val="105"/>
                <w:sz w:val="14"/>
                <w:szCs w:val="16"/>
              </w:rPr>
            </w:pPr>
            <w:r w:rsidRPr="009E37E2">
              <w:rPr>
                <w:rFonts w:cs="Arial"/>
                <w:noProof/>
                <w:w w:val="105"/>
                <w:sz w:val="14"/>
                <w:szCs w:val="16"/>
              </w:rPr>
              <w:t>Telefon</w:t>
            </w:r>
            <w:r w:rsidR="00B703EA" w:rsidRPr="009E37E2">
              <w:rPr>
                <w:rFonts w:cs="Arial"/>
                <w:noProof/>
                <w:w w:val="105"/>
                <w:sz w:val="14"/>
                <w:szCs w:val="16"/>
              </w:rPr>
              <w:t xml:space="preserve">: </w:t>
            </w:r>
            <w:r w:rsidR="00C236E8" w:rsidRPr="00C236E8">
              <w:rPr>
                <w:rFonts w:cs="Arial"/>
                <w:noProof/>
                <w:w w:val="105"/>
                <w:sz w:val="14"/>
                <w:szCs w:val="16"/>
              </w:rPr>
              <w:t>02133 269790</w:t>
            </w:r>
          </w:p>
          <w:p w:rsidR="00B703EA" w:rsidRPr="009E37E2" w:rsidRDefault="004137CD" w:rsidP="009E37E2">
            <w:pPr>
              <w:jc w:val="right"/>
              <w:rPr>
                <w:b/>
                <w:sz w:val="14"/>
              </w:rPr>
            </w:pPr>
            <w:r>
              <w:rPr>
                <w:rFonts w:cs="Arial"/>
                <w:noProof/>
                <w:w w:val="105"/>
                <w:sz w:val="14"/>
                <w:szCs w:val="16"/>
              </w:rPr>
              <w:t>Fanny.Winter</w:t>
            </w:r>
            <w:r w:rsidR="00B703EA" w:rsidRPr="009E37E2">
              <w:rPr>
                <w:rFonts w:cs="Arial"/>
                <w:noProof/>
                <w:w w:val="105"/>
                <w:sz w:val="14"/>
                <w:szCs w:val="16"/>
              </w:rPr>
              <w:t>@</w:t>
            </w:r>
            <w:r w:rsidR="005B6040">
              <w:rPr>
                <w:rFonts w:cs="Arial"/>
                <w:noProof/>
                <w:w w:val="105"/>
                <w:sz w:val="14"/>
                <w:szCs w:val="16"/>
              </w:rPr>
              <w:t>kja.de</w:t>
            </w:r>
          </w:p>
          <w:p w:rsidR="001C2AEC" w:rsidRPr="009E37E2" w:rsidRDefault="001C2AEC" w:rsidP="009E37E2">
            <w:pPr>
              <w:tabs>
                <w:tab w:val="left" w:pos="2199"/>
              </w:tabs>
              <w:jc w:val="right"/>
              <w:rPr>
                <w:sz w:val="14"/>
              </w:rPr>
            </w:pPr>
          </w:p>
          <w:p w:rsidR="0075793A" w:rsidRPr="00137BD2" w:rsidRDefault="001C2AEC" w:rsidP="009E37E2">
            <w:pPr>
              <w:tabs>
                <w:tab w:val="left" w:pos="2199"/>
              </w:tabs>
              <w:jc w:val="right"/>
              <w:rPr>
                <w:sz w:val="14"/>
                <w:szCs w:val="14"/>
              </w:rPr>
            </w:pPr>
            <w:r w:rsidRPr="009E37E2">
              <w:rPr>
                <w:sz w:val="14"/>
              </w:rPr>
              <w:t>www.</w:t>
            </w:r>
            <w:r w:rsidR="00677406" w:rsidRPr="00137BD2">
              <w:rPr>
                <w:sz w:val="14"/>
                <w:szCs w:val="14"/>
              </w:rPr>
              <w:t>kja</w:t>
            </w:r>
            <w:r w:rsidRPr="00137BD2">
              <w:rPr>
                <w:sz w:val="14"/>
                <w:szCs w:val="14"/>
              </w:rPr>
              <w:t>-d</w:t>
            </w:r>
            <w:r w:rsidR="00677406" w:rsidRPr="00137BD2">
              <w:rPr>
                <w:sz w:val="14"/>
                <w:szCs w:val="14"/>
              </w:rPr>
              <w:t>ü</w:t>
            </w:r>
            <w:r w:rsidRPr="00137BD2">
              <w:rPr>
                <w:sz w:val="14"/>
                <w:szCs w:val="14"/>
              </w:rPr>
              <w:t>sseldorf.de</w:t>
            </w:r>
          </w:p>
          <w:p w:rsidR="009E37E2" w:rsidRPr="00137BD2" w:rsidRDefault="00B47200" w:rsidP="009E37E2">
            <w:pPr>
              <w:tabs>
                <w:tab w:val="left" w:pos="2199"/>
              </w:tabs>
              <w:jc w:val="right"/>
              <w:rPr>
                <w:sz w:val="14"/>
                <w:szCs w:val="14"/>
              </w:rPr>
            </w:pPr>
            <w:r w:rsidRPr="00B47200">
              <w:rPr>
                <w:sz w:val="14"/>
                <w:szCs w:val="14"/>
              </w:rPr>
              <w:t>burg-hackenbroich.schuleplus.info</w:t>
            </w:r>
          </w:p>
          <w:p w:rsidR="001C2AEC" w:rsidRPr="00137BD2" w:rsidRDefault="001C2AEC" w:rsidP="009E37E2">
            <w:pPr>
              <w:tabs>
                <w:tab w:val="left" w:pos="2199"/>
              </w:tabs>
              <w:jc w:val="right"/>
              <w:rPr>
                <w:sz w:val="14"/>
                <w:szCs w:val="14"/>
              </w:rPr>
            </w:pPr>
          </w:p>
          <w:p w:rsidR="001C2AEC" w:rsidRPr="00435773" w:rsidRDefault="00C236E8" w:rsidP="00BC075B">
            <w:pPr>
              <w:tabs>
                <w:tab w:val="left" w:pos="2199"/>
              </w:tabs>
              <w:jc w:val="right"/>
              <w:rPr>
                <w:b/>
                <w:noProof/>
                <w:sz w:val="16"/>
                <w:szCs w:val="16"/>
              </w:rPr>
            </w:pPr>
            <w:r>
              <w:rPr>
                <w:rFonts w:cs="Arial"/>
                <w:noProof/>
                <w:w w:val="105"/>
                <w:sz w:val="16"/>
                <w:szCs w:val="16"/>
              </w:rPr>
              <w:t>Dormagen</w:t>
            </w:r>
            <w:r w:rsidR="001C2AEC" w:rsidRPr="00435773">
              <w:rPr>
                <w:rFonts w:cs="Arial"/>
                <w:noProof/>
                <w:w w:val="105"/>
                <w:sz w:val="16"/>
                <w:szCs w:val="16"/>
              </w:rPr>
              <w:t xml:space="preserve">, </w:t>
            </w:r>
            <w:r w:rsidR="00BC075B">
              <w:rPr>
                <w:rFonts w:cs="Arial"/>
                <w:noProof/>
                <w:w w:val="105"/>
                <w:sz w:val="16"/>
                <w:szCs w:val="16"/>
              </w:rPr>
              <w:t>1</w:t>
            </w:r>
            <w:r w:rsidR="003C422A">
              <w:rPr>
                <w:rFonts w:cs="Arial"/>
                <w:noProof/>
                <w:w w:val="105"/>
                <w:sz w:val="16"/>
                <w:szCs w:val="16"/>
              </w:rPr>
              <w:t>.0</w:t>
            </w:r>
            <w:r w:rsidR="00BC075B">
              <w:rPr>
                <w:rFonts w:cs="Arial"/>
                <w:noProof/>
                <w:w w:val="105"/>
                <w:sz w:val="16"/>
                <w:szCs w:val="16"/>
              </w:rPr>
              <w:t>3</w:t>
            </w:r>
            <w:r w:rsidR="004137CD">
              <w:rPr>
                <w:rFonts w:cs="Arial"/>
                <w:noProof/>
                <w:w w:val="105"/>
                <w:sz w:val="16"/>
                <w:szCs w:val="16"/>
              </w:rPr>
              <w:t>.20</w:t>
            </w:r>
            <w:r w:rsidR="00AA76E8">
              <w:rPr>
                <w:rFonts w:cs="Arial"/>
                <w:noProof/>
                <w:w w:val="105"/>
                <w:sz w:val="16"/>
                <w:szCs w:val="16"/>
              </w:rPr>
              <w:t>2</w:t>
            </w:r>
            <w:r w:rsidR="00BC075B">
              <w:rPr>
                <w:rFonts w:cs="Arial"/>
                <w:noProof/>
                <w:w w:val="105"/>
                <w:sz w:val="16"/>
                <w:szCs w:val="16"/>
              </w:rPr>
              <w:t>1</w:t>
            </w:r>
          </w:p>
        </w:tc>
      </w:tr>
    </w:tbl>
    <w:p w:rsidR="0075793A" w:rsidRPr="009E37E2" w:rsidRDefault="0075793A" w:rsidP="002477B4">
      <w:pPr>
        <w:jc w:val="both"/>
      </w:pPr>
    </w:p>
    <w:p w:rsidR="0075793A" w:rsidRPr="009E37E2" w:rsidRDefault="0075793A" w:rsidP="0075793A">
      <w:pPr>
        <w:jc w:val="both"/>
      </w:pPr>
    </w:p>
    <w:p w:rsidR="001C2AEC" w:rsidRDefault="001C2AEC" w:rsidP="001C2AEC"/>
    <w:p w:rsidR="00D27071" w:rsidRPr="009E37E2" w:rsidRDefault="00D27071" w:rsidP="001C2AEC">
      <w:pPr>
        <w:rPr>
          <w:b/>
          <w:sz w:val="16"/>
          <w:szCs w:val="16"/>
        </w:rPr>
      </w:pPr>
    </w:p>
    <w:p w:rsidR="00BF5CDC" w:rsidRPr="009E37E2" w:rsidRDefault="00BF5CDC" w:rsidP="00BF5CDC">
      <w:pPr>
        <w:rPr>
          <w:b/>
          <w:sz w:val="14"/>
        </w:rPr>
      </w:pPr>
      <w:r w:rsidRPr="009E37E2">
        <w:rPr>
          <w:b/>
          <w:sz w:val="14"/>
        </w:rPr>
        <w:t xml:space="preserve">Katholische Jugendagentur Düsseldorf </w:t>
      </w:r>
      <w:r w:rsidR="0069320F" w:rsidRPr="009E37E2">
        <w:rPr>
          <w:b/>
          <w:sz w:val="14"/>
        </w:rPr>
        <w:t>g</w:t>
      </w:r>
      <w:r w:rsidRPr="009E37E2">
        <w:rPr>
          <w:b/>
          <w:sz w:val="14"/>
        </w:rPr>
        <w:t>GmbH</w:t>
      </w:r>
    </w:p>
    <w:p w:rsidR="006A4588" w:rsidRDefault="00225AD1" w:rsidP="006A4588">
      <w:pPr>
        <w:jc w:val="both"/>
        <w:rPr>
          <w:sz w:val="14"/>
        </w:rPr>
      </w:pPr>
      <w:r>
        <w:rPr>
          <w:sz w:val="14"/>
        </w:rPr>
        <w:t xml:space="preserve">OGS </w:t>
      </w:r>
      <w:r w:rsidR="00C236E8" w:rsidRPr="00C236E8">
        <w:rPr>
          <w:sz w:val="14"/>
        </w:rPr>
        <w:t>Burg Hackenbroich</w:t>
      </w:r>
    </w:p>
    <w:p w:rsidR="00225AD1" w:rsidRPr="009E37E2" w:rsidRDefault="00C236E8" w:rsidP="006A4588">
      <w:pPr>
        <w:jc w:val="both"/>
        <w:rPr>
          <w:sz w:val="14"/>
        </w:rPr>
      </w:pPr>
      <w:r w:rsidRPr="00C236E8">
        <w:rPr>
          <w:sz w:val="14"/>
        </w:rPr>
        <w:t>Salm-Reifferscheidt-Allee 6</w:t>
      </w:r>
      <w:r>
        <w:rPr>
          <w:sz w:val="14"/>
        </w:rPr>
        <w:t xml:space="preserve"> </w:t>
      </w:r>
      <w:r w:rsidR="00225AD1" w:rsidRPr="009E37E2">
        <w:rPr>
          <w:sz w:val="14"/>
        </w:rPr>
        <w:t xml:space="preserve">· </w:t>
      </w:r>
      <w:r w:rsidRPr="00C236E8">
        <w:rPr>
          <w:sz w:val="14"/>
        </w:rPr>
        <w:t>41540 Dormagen</w:t>
      </w:r>
    </w:p>
    <w:p w:rsidR="00BF5CDC" w:rsidRPr="00225AD1" w:rsidRDefault="00BF5CDC" w:rsidP="001C2AEC">
      <w:pPr>
        <w:jc w:val="both"/>
        <w:rPr>
          <w:rFonts w:cs="Arial"/>
          <w:sz w:val="8"/>
          <w:szCs w:val="8"/>
        </w:rPr>
      </w:pPr>
    </w:p>
    <w:p w:rsidR="00DC04FC" w:rsidRDefault="00DC04FC" w:rsidP="00DA34F8">
      <w:pPr>
        <w:jc w:val="both"/>
        <w:rPr>
          <w:rFonts w:cs="Arial"/>
          <w:b/>
          <w:sz w:val="19"/>
          <w:szCs w:val="19"/>
        </w:rPr>
      </w:pPr>
    </w:p>
    <w:p w:rsidR="000363BF" w:rsidRDefault="000363BF" w:rsidP="00DA34F8">
      <w:pPr>
        <w:jc w:val="both"/>
        <w:rPr>
          <w:rFonts w:cs="Arial"/>
          <w:b/>
          <w:sz w:val="24"/>
          <w:szCs w:val="24"/>
        </w:rPr>
      </w:pPr>
    </w:p>
    <w:p w:rsidR="000363BF" w:rsidRDefault="000363BF" w:rsidP="00DA34F8">
      <w:pPr>
        <w:jc w:val="both"/>
        <w:rPr>
          <w:rFonts w:cs="Arial"/>
          <w:b/>
          <w:sz w:val="24"/>
          <w:szCs w:val="24"/>
        </w:rPr>
      </w:pPr>
    </w:p>
    <w:p w:rsidR="003C422A" w:rsidRPr="00D05A49" w:rsidRDefault="00363828" w:rsidP="003C422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İlkbahar pazarı </w:t>
      </w:r>
    </w:p>
    <w:p w:rsidR="00BC7764" w:rsidRDefault="00BC7764" w:rsidP="00BC7764"/>
    <w:p w:rsidR="00BC7764" w:rsidRDefault="00BC7764" w:rsidP="00BC7764">
      <w:r>
        <w:tab/>
      </w:r>
    </w:p>
    <w:p w:rsidR="00AA76E8" w:rsidRDefault="00AA76E8" w:rsidP="00BC7764"/>
    <w:p w:rsidR="00AA76E8" w:rsidRDefault="00AA76E8" w:rsidP="00BC7764"/>
    <w:p w:rsidR="006914A2" w:rsidRPr="00AA76E8" w:rsidRDefault="004559B4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Sevgili </w:t>
      </w:r>
      <w:r w:rsidR="00B91388">
        <w:rPr>
          <w:sz w:val="24"/>
          <w:szCs w:val="24"/>
        </w:rPr>
        <w:t>veliler</w:t>
      </w:r>
      <w:r>
        <w:rPr>
          <w:sz w:val="24"/>
          <w:szCs w:val="24"/>
        </w:rPr>
        <w:t xml:space="preserve"> </w:t>
      </w:r>
      <w:r w:rsidR="00BC075B">
        <w:rPr>
          <w:sz w:val="24"/>
          <w:szCs w:val="24"/>
        </w:rPr>
        <w:t>,</w:t>
      </w:r>
    </w:p>
    <w:p w:rsidR="00067370" w:rsidRPr="00AA76E8" w:rsidRDefault="00067370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p w:rsidR="00BC075B" w:rsidRDefault="00E11627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Umarım </w:t>
      </w:r>
      <w:r w:rsidR="008A1019">
        <w:rPr>
          <w:sz w:val="24"/>
          <w:szCs w:val="24"/>
        </w:rPr>
        <w:t>hepinizin sağlığı ve neşesi yerindedir</w:t>
      </w:r>
      <w:r>
        <w:rPr>
          <w:sz w:val="24"/>
          <w:szCs w:val="24"/>
        </w:rPr>
        <w:t xml:space="preserve">. </w:t>
      </w:r>
    </w:p>
    <w:p w:rsidR="00BC075B" w:rsidRDefault="008D1E47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Ne yazık ki, bu ve geçen yıl her şey farklıydı ve bu nedenle Noel Pazarı'nı her zamanki gibi </w:t>
      </w:r>
      <w:r w:rsidR="00A67A98">
        <w:rPr>
          <w:sz w:val="24"/>
          <w:szCs w:val="24"/>
        </w:rPr>
        <w:t>sunamadık</w:t>
      </w:r>
      <w:r>
        <w:rPr>
          <w:sz w:val="24"/>
          <w:szCs w:val="24"/>
        </w:rPr>
        <w:t xml:space="preserve">. </w:t>
      </w:r>
    </w:p>
    <w:p w:rsidR="00BC075B" w:rsidRDefault="00BC075B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p w:rsidR="00A92850" w:rsidRDefault="00260718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İşte bu yüzden </w:t>
      </w:r>
      <w:r w:rsidR="002A7143">
        <w:rPr>
          <w:sz w:val="24"/>
          <w:szCs w:val="24"/>
        </w:rPr>
        <w:t>sizin</w:t>
      </w:r>
      <w:r>
        <w:rPr>
          <w:sz w:val="24"/>
          <w:szCs w:val="24"/>
        </w:rPr>
        <w:t xml:space="preserve"> ve çocuklarınız için harika bir şey bulduk: </w:t>
      </w:r>
    </w:p>
    <w:p w:rsidR="00BC075B" w:rsidRDefault="00BC075B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p w:rsidR="00B74509" w:rsidRDefault="00983D91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Bir bahar pazarı sunmak istiyoruz. </w:t>
      </w:r>
    </w:p>
    <w:p w:rsidR="00BC075B" w:rsidRDefault="00983D91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C075B" w:rsidRDefault="00DA5CC0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>Ekte çok sayıda güzel bahar süslemelerinin bulunduğu bir katalog bulacaksınız.</w:t>
      </w:r>
      <w:r w:rsidR="005947A9">
        <w:rPr>
          <w:sz w:val="24"/>
          <w:szCs w:val="24"/>
        </w:rPr>
        <w:t xml:space="preserve">Bunları çocuklarla birlikte yaratmak istiyoruz. </w:t>
      </w:r>
      <w:r w:rsidR="00BC075B">
        <w:rPr>
          <w:sz w:val="24"/>
          <w:szCs w:val="24"/>
        </w:rPr>
        <w:t xml:space="preserve"> </w:t>
      </w:r>
      <w:r w:rsidR="00B01C9B">
        <w:rPr>
          <w:sz w:val="24"/>
          <w:szCs w:val="24"/>
        </w:rPr>
        <w:t xml:space="preserve">Siparişinizi verebilirsiniz. </w:t>
      </w:r>
      <w:r w:rsidR="00CD7057">
        <w:rPr>
          <w:sz w:val="24"/>
          <w:szCs w:val="24"/>
        </w:rPr>
        <w:t>Sadece ekteki formu doldurun ve siparişinizi yerine getirmek için çocuklarla başlayalım.</w:t>
      </w:r>
    </w:p>
    <w:p w:rsidR="00BC075B" w:rsidRDefault="00661094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Siparişten gelen bağışlar çocuklara fayda sağlıyor. Gruplara yeni oyuncaklar almak istiyor ve desteğinizi umuyoruz. </w:t>
      </w:r>
    </w:p>
    <w:p w:rsidR="00BC075B" w:rsidRDefault="00BC075B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p w:rsidR="00BC075B" w:rsidRPr="00AA76E8" w:rsidRDefault="00BC075B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p w:rsidR="00AA76E8" w:rsidRPr="00AA76E8" w:rsidRDefault="00824F0E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Saygılarımla </w:t>
      </w:r>
    </w:p>
    <w:p w:rsidR="00AA76E8" w:rsidRPr="00AA76E8" w:rsidRDefault="00AA76E8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p w:rsidR="00AA76E8" w:rsidRPr="00AA76E8" w:rsidRDefault="00AA76E8" w:rsidP="00A92850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AA76E8" w:rsidRPr="00AA76E8" w:rsidRDefault="00AA76E8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 w:rsidRPr="00AA76E8">
        <w:rPr>
          <w:sz w:val="24"/>
          <w:szCs w:val="24"/>
        </w:rPr>
        <w:t>Fanny Winter</w:t>
      </w:r>
    </w:p>
    <w:p w:rsidR="00AA76E8" w:rsidRDefault="00AA76E8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 w:rsidRPr="00AA76E8">
        <w:rPr>
          <w:sz w:val="24"/>
          <w:szCs w:val="24"/>
        </w:rPr>
        <w:t>(</w:t>
      </w:r>
      <w:r w:rsidR="001B3B73">
        <w:rPr>
          <w:sz w:val="24"/>
          <w:szCs w:val="24"/>
        </w:rPr>
        <w:t xml:space="preserve">OGS'in pedagojik </w:t>
      </w:r>
      <w:r w:rsidR="0086001B">
        <w:rPr>
          <w:sz w:val="24"/>
          <w:szCs w:val="24"/>
        </w:rPr>
        <w:t>müdürü</w:t>
      </w:r>
      <w:r w:rsidRPr="00AA76E8">
        <w:rPr>
          <w:sz w:val="24"/>
          <w:szCs w:val="24"/>
        </w:rPr>
        <w:t>)</w:t>
      </w:r>
    </w:p>
    <w:p w:rsidR="00A92850" w:rsidRDefault="00F07159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>Katharina Heyer</w:t>
      </w:r>
    </w:p>
    <w:p w:rsidR="00F07159" w:rsidRDefault="00F07159" w:rsidP="00AA76E8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>(</w:t>
      </w:r>
      <w:r w:rsidR="0086001B">
        <w:rPr>
          <w:sz w:val="24"/>
          <w:szCs w:val="24"/>
        </w:rPr>
        <w:t>OGS</w:t>
      </w:r>
      <w:r w:rsidR="00E97C01">
        <w:rPr>
          <w:sz w:val="24"/>
          <w:szCs w:val="24"/>
        </w:rPr>
        <w:t>‘</w:t>
      </w:r>
      <w:r w:rsidR="0086001B">
        <w:rPr>
          <w:sz w:val="24"/>
          <w:szCs w:val="24"/>
        </w:rPr>
        <w:t xml:space="preserve"> </w:t>
      </w:r>
      <w:r w:rsidR="00223627">
        <w:rPr>
          <w:sz w:val="24"/>
          <w:szCs w:val="24"/>
        </w:rPr>
        <w:t>in müdür yardımcısı</w:t>
      </w:r>
      <w:r>
        <w:rPr>
          <w:sz w:val="24"/>
          <w:szCs w:val="24"/>
        </w:rPr>
        <w:t>)</w:t>
      </w:r>
    </w:p>
    <w:p w:rsidR="00A92850" w:rsidRPr="00AA76E8" w:rsidRDefault="00A92850" w:rsidP="00A92850">
      <w:pPr>
        <w:overflowPunct/>
        <w:autoSpaceDE/>
        <w:autoSpaceDN/>
        <w:adjustRightInd/>
        <w:textAlignment w:val="auto"/>
        <w:rPr>
          <w:sz w:val="28"/>
          <w:szCs w:val="24"/>
        </w:rPr>
      </w:pPr>
    </w:p>
    <w:sectPr w:rsidR="00A92850" w:rsidRPr="00AA76E8" w:rsidSect="00801E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701" w:right="1134" w:bottom="975" w:left="1418" w:header="1134" w:footer="34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A2E" w:rsidRDefault="00C13A2E">
      <w:r>
        <w:separator/>
      </w:r>
    </w:p>
  </w:endnote>
  <w:endnote w:type="continuationSeparator" w:id="0">
    <w:p w:rsidR="00C13A2E" w:rsidRDefault="00C13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566" w:rsidRDefault="00E6256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11" w:rsidRPr="002E05B1" w:rsidRDefault="00B34641" w:rsidP="0029087B">
    <w:pPr>
      <w:pStyle w:val="Fuzeile"/>
      <w:jc w:val="left"/>
      <w:rPr>
        <w:rFonts w:ascii="Arial" w:hAnsi="Arial" w:cs="Arial"/>
        <w:sz w:val="14"/>
      </w:rPr>
    </w:pPr>
    <w:r>
      <w:rPr>
        <w:rFonts w:ascii="Arial" w:hAnsi="Arial" w:cs="Arial"/>
        <w:sz w:val="14"/>
      </w:rPr>
      <w:fldChar w:fldCharType="begin"/>
    </w:r>
    <w:r>
      <w:rPr>
        <w:rFonts w:ascii="Arial" w:hAnsi="Arial" w:cs="Arial"/>
        <w:sz w:val="14"/>
      </w:rPr>
      <w:instrText xml:space="preserve"> FILENAME   \* MERGEFORMAT </w:instrText>
    </w:r>
    <w:r>
      <w:rPr>
        <w:rFonts w:ascii="Arial" w:hAnsi="Arial" w:cs="Arial"/>
        <w:sz w:val="14"/>
      </w:rPr>
      <w:fldChar w:fldCharType="separate"/>
    </w:r>
    <w:r w:rsidR="00A92850">
      <w:rPr>
        <w:rFonts w:ascii="Arial" w:hAnsi="Arial" w:cs="Arial"/>
        <w:noProof/>
        <w:sz w:val="14"/>
      </w:rPr>
      <w:t>anschreiben elternabend corona.docx</w:t>
    </w:r>
    <w:r>
      <w:rPr>
        <w:rFonts w:ascii="Arial" w:hAnsi="Arial" w:cs="Arial"/>
        <w:sz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19E" w:rsidRPr="009E37E2" w:rsidRDefault="00D6419E" w:rsidP="00D6419E">
    <w:pPr>
      <w:jc w:val="center"/>
      <w:rPr>
        <w:sz w:val="14"/>
        <w:szCs w:val="14"/>
      </w:rPr>
    </w:pPr>
    <w:r w:rsidRPr="009E37E2">
      <w:rPr>
        <w:b/>
        <w:sz w:val="14"/>
        <w:szCs w:val="14"/>
      </w:rPr>
      <w:t xml:space="preserve">Rechnungsanschrift: </w:t>
    </w:r>
    <w:r w:rsidRPr="009E37E2">
      <w:rPr>
        <w:sz w:val="14"/>
        <w:szCs w:val="14"/>
      </w:rPr>
      <w:t xml:space="preserve">Katholische Jugendagentur Düsseldorf </w:t>
    </w:r>
    <w:r w:rsidR="0069320F" w:rsidRPr="009E37E2">
      <w:rPr>
        <w:sz w:val="14"/>
        <w:szCs w:val="14"/>
      </w:rPr>
      <w:t>g</w:t>
    </w:r>
    <w:r w:rsidRPr="009E37E2">
      <w:rPr>
        <w:sz w:val="14"/>
        <w:szCs w:val="14"/>
      </w:rPr>
      <w:t>GmbH · Gertrudisstraße 12-14 · 40229 Düsseldorf</w:t>
    </w:r>
  </w:p>
  <w:p w:rsidR="007D3BFC" w:rsidRDefault="007D3BFC" w:rsidP="007D3BFC">
    <w:pPr>
      <w:jc w:val="center"/>
      <w:rPr>
        <w:sz w:val="14"/>
        <w:szCs w:val="14"/>
      </w:rPr>
    </w:pPr>
    <w:r>
      <w:rPr>
        <w:b/>
        <w:sz w:val="14"/>
        <w:szCs w:val="14"/>
      </w:rPr>
      <w:t xml:space="preserve">Bankverbindung: </w:t>
    </w:r>
    <w:r>
      <w:rPr>
        <w:sz w:val="14"/>
        <w:szCs w:val="14"/>
      </w:rPr>
      <w:t>Pax-Bank Köln · IBAN: DE29 37060193 0031 4790 10 · BIC: GENODED1PAX</w:t>
    </w:r>
  </w:p>
  <w:p w:rsidR="00D6419E" w:rsidRPr="009E37E2" w:rsidRDefault="00D6419E" w:rsidP="00D6419E">
    <w:pPr>
      <w:jc w:val="center"/>
      <w:rPr>
        <w:sz w:val="14"/>
        <w:szCs w:val="14"/>
      </w:rPr>
    </w:pPr>
    <w:r w:rsidRPr="009E37E2">
      <w:rPr>
        <w:sz w:val="14"/>
        <w:szCs w:val="14"/>
      </w:rPr>
      <w:t xml:space="preserve">Ralph Baumgarten (Geschäftsführer) · </w:t>
    </w:r>
    <w:r w:rsidR="009E37E2" w:rsidRPr="009E37E2">
      <w:rPr>
        <w:sz w:val="14"/>
        <w:szCs w:val="14"/>
      </w:rPr>
      <w:t xml:space="preserve">Michael Bier (Aufsichtsratsvorsitzender) · </w:t>
    </w:r>
    <w:r w:rsidR="00BA3D88" w:rsidRPr="009E37E2">
      <w:rPr>
        <w:sz w:val="14"/>
        <w:szCs w:val="14"/>
      </w:rPr>
      <w:t xml:space="preserve">Sitz: Düsseldorf · </w:t>
    </w:r>
    <w:r w:rsidRPr="009E37E2">
      <w:rPr>
        <w:sz w:val="14"/>
        <w:szCs w:val="14"/>
      </w:rPr>
      <w:t>Amtsgericht Düsseldorf HRB 69226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A2E" w:rsidRDefault="00C13A2E">
      <w:r>
        <w:separator/>
      </w:r>
    </w:p>
  </w:footnote>
  <w:footnote w:type="continuationSeparator" w:id="0">
    <w:p w:rsidR="00C13A2E" w:rsidRDefault="00C13A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566" w:rsidRDefault="00E6256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11" w:rsidRDefault="00366911" w:rsidP="0075793A">
    <w:pPr>
      <w:pStyle w:val="Kopfzeile"/>
      <w:rPr>
        <w:rStyle w:val="Seitenzahl"/>
        <w:rFonts w:cs="Arial"/>
        <w:b/>
        <w:szCs w:val="22"/>
      </w:rPr>
    </w:pPr>
    <w:r w:rsidRPr="0029087B">
      <w:rPr>
        <w:rFonts w:cs="Arial"/>
        <w:b/>
        <w:szCs w:val="22"/>
      </w:rPr>
      <w:t xml:space="preserve">Seite </w:t>
    </w:r>
    <w:r w:rsidRPr="0029087B">
      <w:rPr>
        <w:rStyle w:val="Seitenzahl"/>
        <w:rFonts w:cs="Arial"/>
        <w:b/>
        <w:szCs w:val="22"/>
      </w:rPr>
      <w:fldChar w:fldCharType="begin"/>
    </w:r>
    <w:r w:rsidRPr="0029087B">
      <w:rPr>
        <w:rStyle w:val="Seitenzahl"/>
        <w:rFonts w:cs="Arial"/>
        <w:b/>
        <w:szCs w:val="22"/>
      </w:rPr>
      <w:instrText xml:space="preserve"> PAGE </w:instrText>
    </w:r>
    <w:r w:rsidRPr="0029087B">
      <w:rPr>
        <w:rStyle w:val="Seitenzahl"/>
        <w:rFonts w:cs="Arial"/>
        <w:b/>
        <w:szCs w:val="22"/>
      </w:rPr>
      <w:fldChar w:fldCharType="separate"/>
    </w:r>
    <w:r w:rsidR="00AA76E8">
      <w:rPr>
        <w:rStyle w:val="Seitenzahl"/>
        <w:rFonts w:cs="Arial"/>
        <w:b/>
        <w:noProof/>
        <w:szCs w:val="22"/>
      </w:rPr>
      <w:t>2</w:t>
    </w:r>
    <w:r w:rsidRPr="0029087B">
      <w:rPr>
        <w:rStyle w:val="Seitenzahl"/>
        <w:rFonts w:cs="Arial"/>
        <w:b/>
        <w:szCs w:val="22"/>
      </w:rPr>
      <w:fldChar w:fldCharType="end"/>
    </w:r>
  </w:p>
  <w:p w:rsidR="00366911" w:rsidRPr="0029087B" w:rsidRDefault="00366911" w:rsidP="0075793A">
    <w:pPr>
      <w:pStyle w:val="Kopfzeile"/>
      <w:rPr>
        <w:rFonts w:cs="Arial"/>
        <w:b/>
        <w:szCs w:val="22"/>
      </w:rPr>
    </w:pPr>
    <w:r>
      <w:rPr>
        <w:rStyle w:val="Seitenzahl"/>
        <w:rFonts w:cs="Arial"/>
        <w:b/>
        <w:szCs w:val="22"/>
      </w:rPr>
      <w:t xml:space="preserve">Schreiben an Firma vom </w:t>
    </w:r>
    <w:r w:rsidR="00B34641">
      <w:rPr>
        <w:rStyle w:val="Seitenzahl"/>
        <w:rFonts w:cs="Arial"/>
        <w:b/>
        <w:szCs w:val="22"/>
      </w:rPr>
      <w:t>01.01.2013</w:t>
    </w:r>
  </w:p>
  <w:p w:rsidR="00366911" w:rsidRDefault="00366911" w:rsidP="0075793A">
    <w:pPr>
      <w:pStyle w:val="Kopfzeile"/>
      <w:rPr>
        <w:rFonts w:cs="Arial"/>
        <w:b/>
        <w:szCs w:val="22"/>
      </w:rPr>
    </w:pPr>
  </w:p>
  <w:p w:rsidR="00366911" w:rsidRPr="0075793A" w:rsidRDefault="00366911" w:rsidP="0075793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E91" w:rsidRDefault="00AA76E8">
    <w:pPr>
      <w:pStyle w:val="Kopfzeile"/>
    </w:pPr>
    <w:r>
      <w:rPr>
        <w:noProof/>
      </w:rPr>
      <w:drawing>
        <wp:inline distT="0" distB="0" distL="0" distR="0">
          <wp:extent cx="1061883" cy="1255004"/>
          <wp:effectExtent l="0" t="0" r="5080" b="2540"/>
          <wp:docPr id="1" name="Grafik 1" descr="C:\Users\KJA-D\Documents\Elternbriefe 17,18,19,20\LogoDracheBu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JA-D\Documents\Elternbriefe 17,18,19,20\LogoDracheBur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09" cy="1257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2566">
      <w:rPr>
        <w:noProof/>
      </w:rPr>
      <w:t xml:space="preserve">                                                               </w:t>
    </w:r>
    <w:bookmarkStart w:id="0" w:name="_GoBack"/>
    <w:bookmarkEnd w:id="0"/>
    <w:r w:rsidR="00E62566">
      <w:rPr>
        <w:noProof/>
      </w:rPr>
      <w:drawing>
        <wp:inline distT="0" distB="0" distL="0" distR="0">
          <wp:extent cx="1249680" cy="716280"/>
          <wp:effectExtent l="0" t="0" r="7620" b="7620"/>
          <wp:docPr id="2" name="Grafik 2" descr="C:\Users\KJA-D\Documents\Elternbriefe 17,18,19,20\Logo_KJA DDORF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JA-D\Documents\Elternbriefe 17,18,19,20\Logo_KJA DDORF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57467"/>
    <w:multiLevelType w:val="hybridMultilevel"/>
    <w:tmpl w:val="820EF17E"/>
    <w:lvl w:ilvl="0" w:tplc="B3EE31DE">
      <w:numFmt w:val="bullet"/>
      <w:lvlText w:val="-"/>
      <w:lvlJc w:val="left"/>
      <w:pPr>
        <w:ind w:left="249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99"/>
    <w:rsid w:val="000022ED"/>
    <w:rsid w:val="000112E5"/>
    <w:rsid w:val="00026775"/>
    <w:rsid w:val="00031083"/>
    <w:rsid w:val="000363BF"/>
    <w:rsid w:val="00040302"/>
    <w:rsid w:val="000528D1"/>
    <w:rsid w:val="0006384F"/>
    <w:rsid w:val="00067370"/>
    <w:rsid w:val="00070DEB"/>
    <w:rsid w:val="00075B95"/>
    <w:rsid w:val="0008083F"/>
    <w:rsid w:val="0008459E"/>
    <w:rsid w:val="000A02CF"/>
    <w:rsid w:val="000A1972"/>
    <w:rsid w:val="000B325A"/>
    <w:rsid w:val="000E6FD0"/>
    <w:rsid w:val="00103095"/>
    <w:rsid w:val="001035E2"/>
    <w:rsid w:val="001102F0"/>
    <w:rsid w:val="001255CC"/>
    <w:rsid w:val="001278B4"/>
    <w:rsid w:val="00137BD2"/>
    <w:rsid w:val="001778A7"/>
    <w:rsid w:val="00185F20"/>
    <w:rsid w:val="0019111A"/>
    <w:rsid w:val="00191BA6"/>
    <w:rsid w:val="00192907"/>
    <w:rsid w:val="0019317C"/>
    <w:rsid w:val="001B2018"/>
    <w:rsid w:val="001B22BB"/>
    <w:rsid w:val="001B3B73"/>
    <w:rsid w:val="001B3DBB"/>
    <w:rsid w:val="001B668A"/>
    <w:rsid w:val="001C0396"/>
    <w:rsid w:val="001C2AEC"/>
    <w:rsid w:val="001C6E2C"/>
    <w:rsid w:val="001D4CA4"/>
    <w:rsid w:val="001D7DB0"/>
    <w:rsid w:val="001F750B"/>
    <w:rsid w:val="00205049"/>
    <w:rsid w:val="00223627"/>
    <w:rsid w:val="00225AD1"/>
    <w:rsid w:val="00234121"/>
    <w:rsid w:val="002477B4"/>
    <w:rsid w:val="00251F3C"/>
    <w:rsid w:val="002542DB"/>
    <w:rsid w:val="00260718"/>
    <w:rsid w:val="00260A31"/>
    <w:rsid w:val="00270FB3"/>
    <w:rsid w:val="00284294"/>
    <w:rsid w:val="0029087B"/>
    <w:rsid w:val="002926C4"/>
    <w:rsid w:val="002A024A"/>
    <w:rsid w:val="002A7143"/>
    <w:rsid w:val="002A741F"/>
    <w:rsid w:val="002B19B2"/>
    <w:rsid w:val="002B61BD"/>
    <w:rsid w:val="002C7EA8"/>
    <w:rsid w:val="002D0C1E"/>
    <w:rsid w:val="002E05B1"/>
    <w:rsid w:val="002E13F9"/>
    <w:rsid w:val="00312968"/>
    <w:rsid w:val="003302B4"/>
    <w:rsid w:val="00330C5C"/>
    <w:rsid w:val="00353EA0"/>
    <w:rsid w:val="0036212A"/>
    <w:rsid w:val="00363828"/>
    <w:rsid w:val="00366911"/>
    <w:rsid w:val="00387EE8"/>
    <w:rsid w:val="003929E3"/>
    <w:rsid w:val="0039716D"/>
    <w:rsid w:val="003A5579"/>
    <w:rsid w:val="003C422A"/>
    <w:rsid w:val="003D0E80"/>
    <w:rsid w:val="003F07BB"/>
    <w:rsid w:val="003F4C47"/>
    <w:rsid w:val="004137CD"/>
    <w:rsid w:val="00416061"/>
    <w:rsid w:val="00435773"/>
    <w:rsid w:val="00436284"/>
    <w:rsid w:val="004439E1"/>
    <w:rsid w:val="00446345"/>
    <w:rsid w:val="00450583"/>
    <w:rsid w:val="0045058F"/>
    <w:rsid w:val="004559B4"/>
    <w:rsid w:val="00463C52"/>
    <w:rsid w:val="00474CAE"/>
    <w:rsid w:val="004C4BA0"/>
    <w:rsid w:val="004F22E0"/>
    <w:rsid w:val="004F5AB8"/>
    <w:rsid w:val="00502951"/>
    <w:rsid w:val="0051701D"/>
    <w:rsid w:val="00530D82"/>
    <w:rsid w:val="00530F97"/>
    <w:rsid w:val="0053576B"/>
    <w:rsid w:val="00541A26"/>
    <w:rsid w:val="00552467"/>
    <w:rsid w:val="00553E91"/>
    <w:rsid w:val="0055534A"/>
    <w:rsid w:val="005579BE"/>
    <w:rsid w:val="0056258C"/>
    <w:rsid w:val="00580135"/>
    <w:rsid w:val="005946F7"/>
    <w:rsid w:val="005947A9"/>
    <w:rsid w:val="005973EF"/>
    <w:rsid w:val="005B6040"/>
    <w:rsid w:val="005C7FCA"/>
    <w:rsid w:val="0060304B"/>
    <w:rsid w:val="00613861"/>
    <w:rsid w:val="00624D5B"/>
    <w:rsid w:val="00636C95"/>
    <w:rsid w:val="006564CE"/>
    <w:rsid w:val="00661094"/>
    <w:rsid w:val="006724C0"/>
    <w:rsid w:val="00677406"/>
    <w:rsid w:val="00681F17"/>
    <w:rsid w:val="00687507"/>
    <w:rsid w:val="006912BD"/>
    <w:rsid w:val="006914A2"/>
    <w:rsid w:val="0069320F"/>
    <w:rsid w:val="00696520"/>
    <w:rsid w:val="006A4588"/>
    <w:rsid w:val="006B0B29"/>
    <w:rsid w:val="006F4C43"/>
    <w:rsid w:val="006F7F86"/>
    <w:rsid w:val="00705FF2"/>
    <w:rsid w:val="00720ADC"/>
    <w:rsid w:val="00721CEE"/>
    <w:rsid w:val="00724D7B"/>
    <w:rsid w:val="0073167E"/>
    <w:rsid w:val="007326BD"/>
    <w:rsid w:val="00742168"/>
    <w:rsid w:val="0075793A"/>
    <w:rsid w:val="00761AB5"/>
    <w:rsid w:val="00765926"/>
    <w:rsid w:val="00771799"/>
    <w:rsid w:val="00776E2B"/>
    <w:rsid w:val="007A2596"/>
    <w:rsid w:val="007A3D15"/>
    <w:rsid w:val="007B13CE"/>
    <w:rsid w:val="007B1E41"/>
    <w:rsid w:val="007C01CA"/>
    <w:rsid w:val="007C10F7"/>
    <w:rsid w:val="007D3BFC"/>
    <w:rsid w:val="007D612E"/>
    <w:rsid w:val="007F098E"/>
    <w:rsid w:val="00801E4F"/>
    <w:rsid w:val="00821AF8"/>
    <w:rsid w:val="00822768"/>
    <w:rsid w:val="00824F0E"/>
    <w:rsid w:val="00842905"/>
    <w:rsid w:val="00845791"/>
    <w:rsid w:val="0086001B"/>
    <w:rsid w:val="008669EA"/>
    <w:rsid w:val="00884BC3"/>
    <w:rsid w:val="00895F5A"/>
    <w:rsid w:val="008A1019"/>
    <w:rsid w:val="008D1E47"/>
    <w:rsid w:val="008E2C6C"/>
    <w:rsid w:val="008E6AAC"/>
    <w:rsid w:val="008F03FA"/>
    <w:rsid w:val="00904505"/>
    <w:rsid w:val="00910A0F"/>
    <w:rsid w:val="009123C1"/>
    <w:rsid w:val="00914E6E"/>
    <w:rsid w:val="009203C7"/>
    <w:rsid w:val="0092716E"/>
    <w:rsid w:val="009375FC"/>
    <w:rsid w:val="00942576"/>
    <w:rsid w:val="00943509"/>
    <w:rsid w:val="00952906"/>
    <w:rsid w:val="00961775"/>
    <w:rsid w:val="00963BF0"/>
    <w:rsid w:val="00963D16"/>
    <w:rsid w:val="00972B61"/>
    <w:rsid w:val="009812FE"/>
    <w:rsid w:val="00983D91"/>
    <w:rsid w:val="009A0DBE"/>
    <w:rsid w:val="009A2282"/>
    <w:rsid w:val="009B4B48"/>
    <w:rsid w:val="009C6153"/>
    <w:rsid w:val="009D1D96"/>
    <w:rsid w:val="009E37E2"/>
    <w:rsid w:val="009E3B2A"/>
    <w:rsid w:val="009E41B9"/>
    <w:rsid w:val="009E758C"/>
    <w:rsid w:val="009F4DEF"/>
    <w:rsid w:val="00A06F3C"/>
    <w:rsid w:val="00A130D2"/>
    <w:rsid w:val="00A31AE9"/>
    <w:rsid w:val="00A522D5"/>
    <w:rsid w:val="00A53071"/>
    <w:rsid w:val="00A642B0"/>
    <w:rsid w:val="00A64E9E"/>
    <w:rsid w:val="00A67A98"/>
    <w:rsid w:val="00A7054A"/>
    <w:rsid w:val="00A817A9"/>
    <w:rsid w:val="00A81D33"/>
    <w:rsid w:val="00A821B6"/>
    <w:rsid w:val="00A92850"/>
    <w:rsid w:val="00AA22D1"/>
    <w:rsid w:val="00AA76E8"/>
    <w:rsid w:val="00AB0DD6"/>
    <w:rsid w:val="00AD2255"/>
    <w:rsid w:val="00AD415C"/>
    <w:rsid w:val="00AE6F3B"/>
    <w:rsid w:val="00AF0A8A"/>
    <w:rsid w:val="00B01C9B"/>
    <w:rsid w:val="00B14E91"/>
    <w:rsid w:val="00B2019E"/>
    <w:rsid w:val="00B31600"/>
    <w:rsid w:val="00B332CE"/>
    <w:rsid w:val="00B34641"/>
    <w:rsid w:val="00B47200"/>
    <w:rsid w:val="00B558B3"/>
    <w:rsid w:val="00B60524"/>
    <w:rsid w:val="00B6750F"/>
    <w:rsid w:val="00B67654"/>
    <w:rsid w:val="00B703EA"/>
    <w:rsid w:val="00B72675"/>
    <w:rsid w:val="00B73572"/>
    <w:rsid w:val="00B74509"/>
    <w:rsid w:val="00B76928"/>
    <w:rsid w:val="00B91388"/>
    <w:rsid w:val="00B91C72"/>
    <w:rsid w:val="00B93F99"/>
    <w:rsid w:val="00BA3D88"/>
    <w:rsid w:val="00BA61D9"/>
    <w:rsid w:val="00BA63D6"/>
    <w:rsid w:val="00BB6644"/>
    <w:rsid w:val="00BB79F4"/>
    <w:rsid w:val="00BC075B"/>
    <w:rsid w:val="00BC4B1A"/>
    <w:rsid w:val="00BC63EB"/>
    <w:rsid w:val="00BC7137"/>
    <w:rsid w:val="00BC7764"/>
    <w:rsid w:val="00BC7D9E"/>
    <w:rsid w:val="00BD241B"/>
    <w:rsid w:val="00BD4498"/>
    <w:rsid w:val="00BD72C2"/>
    <w:rsid w:val="00BF5CDC"/>
    <w:rsid w:val="00C1039F"/>
    <w:rsid w:val="00C13A2E"/>
    <w:rsid w:val="00C15D92"/>
    <w:rsid w:val="00C236E8"/>
    <w:rsid w:val="00C351D9"/>
    <w:rsid w:val="00C37860"/>
    <w:rsid w:val="00C55D6C"/>
    <w:rsid w:val="00C665D5"/>
    <w:rsid w:val="00C76669"/>
    <w:rsid w:val="00C82177"/>
    <w:rsid w:val="00C9489F"/>
    <w:rsid w:val="00CA0609"/>
    <w:rsid w:val="00CA3BE1"/>
    <w:rsid w:val="00CA7862"/>
    <w:rsid w:val="00CC43AB"/>
    <w:rsid w:val="00CD14CE"/>
    <w:rsid w:val="00CD7057"/>
    <w:rsid w:val="00CE5EEE"/>
    <w:rsid w:val="00D05A49"/>
    <w:rsid w:val="00D06748"/>
    <w:rsid w:val="00D17FA1"/>
    <w:rsid w:val="00D243E7"/>
    <w:rsid w:val="00D27071"/>
    <w:rsid w:val="00D31FD1"/>
    <w:rsid w:val="00D44550"/>
    <w:rsid w:val="00D6419E"/>
    <w:rsid w:val="00D815A0"/>
    <w:rsid w:val="00D83234"/>
    <w:rsid w:val="00D83A52"/>
    <w:rsid w:val="00D844CC"/>
    <w:rsid w:val="00D86FFB"/>
    <w:rsid w:val="00D91716"/>
    <w:rsid w:val="00DA34F8"/>
    <w:rsid w:val="00DA5CC0"/>
    <w:rsid w:val="00DB1BAA"/>
    <w:rsid w:val="00DB41C7"/>
    <w:rsid w:val="00DC04FC"/>
    <w:rsid w:val="00DD234B"/>
    <w:rsid w:val="00DD3358"/>
    <w:rsid w:val="00DD4F1E"/>
    <w:rsid w:val="00E11627"/>
    <w:rsid w:val="00E14D38"/>
    <w:rsid w:val="00E31E21"/>
    <w:rsid w:val="00E33963"/>
    <w:rsid w:val="00E356E0"/>
    <w:rsid w:val="00E459DF"/>
    <w:rsid w:val="00E61E38"/>
    <w:rsid w:val="00E62566"/>
    <w:rsid w:val="00E84AA5"/>
    <w:rsid w:val="00E903B5"/>
    <w:rsid w:val="00E90DD2"/>
    <w:rsid w:val="00E953BF"/>
    <w:rsid w:val="00E96EA3"/>
    <w:rsid w:val="00E97C01"/>
    <w:rsid w:val="00ED45C9"/>
    <w:rsid w:val="00ED4C76"/>
    <w:rsid w:val="00EF62D2"/>
    <w:rsid w:val="00F01FAB"/>
    <w:rsid w:val="00F03ACD"/>
    <w:rsid w:val="00F058F5"/>
    <w:rsid w:val="00F0620F"/>
    <w:rsid w:val="00F07159"/>
    <w:rsid w:val="00F1529C"/>
    <w:rsid w:val="00F20457"/>
    <w:rsid w:val="00F356DE"/>
    <w:rsid w:val="00F51148"/>
    <w:rsid w:val="00F52A64"/>
    <w:rsid w:val="00F5601F"/>
    <w:rsid w:val="00F62AA8"/>
    <w:rsid w:val="00F66294"/>
    <w:rsid w:val="00F931D8"/>
    <w:rsid w:val="00FA0EF6"/>
    <w:rsid w:val="00FA1136"/>
    <w:rsid w:val="00FD20F4"/>
    <w:rsid w:val="00FD7B60"/>
    <w:rsid w:val="00FE25CE"/>
    <w:rsid w:val="00FE56EB"/>
    <w:rsid w:val="00FF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79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29087B"/>
    <w:pPr>
      <w:tabs>
        <w:tab w:val="center" w:pos="4536"/>
        <w:tab w:val="right" w:pos="9072"/>
      </w:tabs>
      <w:ind w:right="488"/>
      <w:jc w:val="center"/>
    </w:pPr>
    <w:rPr>
      <w:rFonts w:ascii="Arial Narrow" w:hAnsi="Arial Narrow"/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EA3"/>
    <w:rPr>
      <w:rFonts w:ascii="Tahoma" w:hAnsi="Tahoma"/>
      <w:sz w:val="16"/>
      <w:szCs w:val="16"/>
    </w:rPr>
  </w:style>
  <w:style w:type="character" w:styleId="Hyperlink">
    <w:name w:val="Hyperlink"/>
    <w:basedOn w:val="Absatz-Standardschriftart"/>
    <w:rsid w:val="001C2AE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C7764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79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29087B"/>
    <w:pPr>
      <w:tabs>
        <w:tab w:val="center" w:pos="4536"/>
        <w:tab w:val="right" w:pos="9072"/>
      </w:tabs>
      <w:ind w:right="488"/>
      <w:jc w:val="center"/>
    </w:pPr>
    <w:rPr>
      <w:rFonts w:ascii="Arial Narrow" w:hAnsi="Arial Narrow"/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EA3"/>
    <w:rPr>
      <w:rFonts w:ascii="Tahoma" w:hAnsi="Tahoma"/>
      <w:sz w:val="16"/>
      <w:szCs w:val="16"/>
    </w:rPr>
  </w:style>
  <w:style w:type="character" w:styleId="Hyperlink">
    <w:name w:val="Hyperlink"/>
    <w:basedOn w:val="Absatz-Standardschriftart"/>
    <w:rsid w:val="001C2AE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C7764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3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8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7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22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31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87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26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27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674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84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79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3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4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6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38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07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59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37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1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6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9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GS%20Burg\Documents\Briefkopf_Vorlage_OGS_Burg-Hackenbroich-LogoOGS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Briefkopf_Vorlage_OGS_Burg-Hackenbroich-LogoOGS.dotx</Template>
  <TotalTime>0</TotalTime>
  <Pages>1</Pages>
  <Words>151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1102</CharactersWithSpaces>
  <SharedDoc>false</SharedDoc>
  <HLinks>
    <vt:vector size="6" baseType="variant">
      <vt:variant>
        <vt:i4>8126473</vt:i4>
      </vt:variant>
      <vt:variant>
        <vt:i4>-1</vt:i4>
      </vt:variant>
      <vt:variant>
        <vt:i4>1053</vt:i4>
      </vt:variant>
      <vt:variant>
        <vt:i4>1</vt:i4>
      </vt:variant>
      <vt:variant>
        <vt:lpwstr>:KJF:KJF-Grundausstattung:kath jugenfachstellen:kjf_duesseldorf:Logovarianten:jf_duesseldorf_freehand.eps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kjw</dc:creator>
  <cp:lastModifiedBy>KJA-D</cp:lastModifiedBy>
  <cp:revision>4</cp:revision>
  <cp:lastPrinted>2020-09-04T06:42:00Z</cp:lastPrinted>
  <dcterms:created xsi:type="dcterms:W3CDTF">2021-02-05T08:57:00Z</dcterms:created>
  <dcterms:modified xsi:type="dcterms:W3CDTF">2021-02-08T10:20:00Z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FullName">
    <vt:lpwstr> </vt:lpwstr>
  </property>
  <property fmtid="{D5CDD505-2E9C-101B-9397-08002B2CF9AE}" pid="3" name="AdrFirstName">
    <vt:lpwstr> </vt:lpwstr>
  </property>
  <property fmtid="{D5CDD505-2E9C-101B-9397-08002B2CF9AE}" pid="4" name="AdrLastName">
    <vt:lpwstr> </vt:lpwstr>
  </property>
  <property fmtid="{D5CDD505-2E9C-101B-9397-08002B2CF9AE}" pid="5" name="AdrMiddleName">
    <vt:lpwstr> </vt:lpwstr>
  </property>
  <property fmtid="{D5CDD505-2E9C-101B-9397-08002B2CF9AE}" pid="6" name="AdrTitle">
    <vt:lpwstr> </vt:lpwstr>
  </property>
  <property fmtid="{D5CDD505-2E9C-101B-9397-08002B2CF9AE}" pid="7" name="AdrTitleAdress">
    <vt:lpwstr> </vt:lpwstr>
  </property>
  <property fmtid="{D5CDD505-2E9C-101B-9397-08002B2CF9AE}" pid="8" name="AdrSuffix">
    <vt:lpwstr> </vt:lpwstr>
  </property>
  <property fmtid="{D5CDD505-2E9C-101B-9397-08002B2CF9AE}" pid="9" name="AdrCompanyName">
    <vt:lpwstr> </vt:lpwstr>
  </property>
  <property fmtid="{D5CDD505-2E9C-101B-9397-08002B2CF9AE}" pid="10" name="AdrCompanyNameTotal">
    <vt:lpwstr> </vt:lpwstr>
  </property>
  <property fmtid="{D5CDD505-2E9C-101B-9397-08002B2CF9AE}" pid="11" name="AdrOfficeLocation">
    <vt:lpwstr> </vt:lpwstr>
  </property>
  <property fmtid="{D5CDD505-2E9C-101B-9397-08002B2CF9AE}" pid="12" name="AdrDepartment">
    <vt:lpwstr> </vt:lpwstr>
  </property>
  <property fmtid="{D5CDD505-2E9C-101B-9397-08002B2CF9AE}" pid="13" name="AdrJobTitle">
    <vt:lpwstr> </vt:lpwstr>
  </property>
  <property fmtid="{D5CDD505-2E9C-101B-9397-08002B2CF9AE}" pid="14" name="AdrBusinessTelephoneNumber">
    <vt:lpwstr> </vt:lpwstr>
  </property>
  <property fmtid="{D5CDD505-2E9C-101B-9397-08002B2CF9AE}" pid="15" name="AdrBusinessFaxNumber">
    <vt:lpwstr> </vt:lpwstr>
  </property>
  <property fmtid="{D5CDD505-2E9C-101B-9397-08002B2CF9AE}" pid="16" name="AdrBusiness2TelephoneNumber">
    <vt:lpwstr> </vt:lpwstr>
  </property>
  <property fmtid="{D5CDD505-2E9C-101B-9397-08002B2CF9AE}" pid="17" name="AdrMobileTelephoneNumber">
    <vt:lpwstr> </vt:lpwstr>
  </property>
  <property fmtid="{D5CDD505-2E9C-101B-9397-08002B2CF9AE}" pid="18" name="AdrHomeTelephoneNumber">
    <vt:lpwstr> </vt:lpwstr>
  </property>
  <property fmtid="{D5CDD505-2E9C-101B-9397-08002B2CF9AE}" pid="19" name="AdrHome2TelephoneNumber">
    <vt:lpwstr> </vt:lpwstr>
  </property>
  <property fmtid="{D5CDD505-2E9C-101B-9397-08002B2CF9AE}" pid="20" name="AdrHomeFaxNumber">
    <vt:lpwstr> </vt:lpwstr>
  </property>
  <property fmtid="{D5CDD505-2E9C-101B-9397-08002B2CF9AE}" pid="21" name="AdrOtherFaxNumber">
    <vt:lpwstr> </vt:lpwstr>
  </property>
  <property fmtid="{D5CDD505-2E9C-101B-9397-08002B2CF9AE}" pid="22" name="AdrOtherTelephoneNumber">
    <vt:lpwstr> </vt:lpwstr>
  </property>
  <property fmtid="{D5CDD505-2E9C-101B-9397-08002B2CF9AE}" pid="23" name="AdrEmail1Address">
    <vt:lpwstr> </vt:lpwstr>
  </property>
  <property fmtid="{D5CDD505-2E9C-101B-9397-08002B2CF9AE}" pid="24" name="AdrEmail2Address">
    <vt:lpwstr> </vt:lpwstr>
  </property>
  <property fmtid="{D5CDD505-2E9C-101B-9397-08002B2CF9AE}" pid="25" name="AdrEmail3Address">
    <vt:lpwstr> </vt:lpwstr>
  </property>
  <property fmtid="{D5CDD505-2E9C-101B-9397-08002B2CF9AE}" pid="26" name="AdrWebPage">
    <vt:lpwstr> </vt:lpwstr>
  </property>
  <property fmtid="{D5CDD505-2E9C-101B-9397-08002B2CF9AE}" pid="27" name="AdrMailingAddress">
    <vt:lpwstr> </vt:lpwstr>
  </property>
  <property fmtid="{D5CDD505-2E9C-101B-9397-08002B2CF9AE}" pid="28" name="AdrMailingAddressCity">
    <vt:lpwstr> </vt:lpwstr>
  </property>
  <property fmtid="{D5CDD505-2E9C-101B-9397-08002B2CF9AE}" pid="29" name="AdrMailingAddressCountry">
    <vt:lpwstr> </vt:lpwstr>
  </property>
  <property fmtid="{D5CDD505-2E9C-101B-9397-08002B2CF9AE}" pid="30" name="AdrMailingAddressPostalCode">
    <vt:lpwstr> </vt:lpwstr>
  </property>
  <property fmtid="{D5CDD505-2E9C-101B-9397-08002B2CF9AE}" pid="31" name="AdrMailingAddressPostOfficeBox">
    <vt:lpwstr> </vt:lpwstr>
  </property>
  <property fmtid="{D5CDD505-2E9C-101B-9397-08002B2CF9AE}" pid="32" name="AdrMailingAddressState">
    <vt:lpwstr> </vt:lpwstr>
  </property>
  <property fmtid="{D5CDD505-2E9C-101B-9397-08002B2CF9AE}" pid="33" name="AdrMailingAddressStreet">
    <vt:lpwstr> </vt:lpwstr>
  </property>
  <property fmtid="{D5CDD505-2E9C-101B-9397-08002B2CF9AE}" pid="34" name="AdrFeld1">
    <vt:lpwstr> </vt:lpwstr>
  </property>
  <property fmtid="{D5CDD505-2E9C-101B-9397-08002B2CF9AE}" pid="35" name="AdrFeld2">
    <vt:lpwstr> </vt:lpwstr>
  </property>
  <property fmtid="{D5CDD505-2E9C-101B-9397-08002B2CF9AE}" pid="36" name="AdrFeld3">
    <vt:lpwstr> </vt:lpwstr>
  </property>
  <property fmtid="{D5CDD505-2E9C-101B-9397-08002B2CF9AE}" pid="37" name="AdrFeld4">
    <vt:lpwstr> </vt:lpwstr>
  </property>
  <property fmtid="{D5CDD505-2E9C-101B-9397-08002B2CF9AE}" pid="38" name="AdrFeld5">
    <vt:lpwstr> </vt:lpwstr>
  </property>
  <property fmtid="{D5CDD505-2E9C-101B-9397-08002B2CF9AE}" pid="39" name="AdrFeld6">
    <vt:lpwstr> </vt:lpwstr>
  </property>
  <property fmtid="{D5CDD505-2E9C-101B-9397-08002B2CF9AE}" pid="40" name="AdrFeld7">
    <vt:lpwstr> </vt:lpwstr>
  </property>
  <property fmtid="{D5CDD505-2E9C-101B-9397-08002B2CF9AE}" pid="41" name="AdrFeld8">
    <vt:lpwstr> </vt:lpwstr>
  </property>
  <property fmtid="{D5CDD505-2E9C-101B-9397-08002B2CF9AE}" pid="42" name="AdrUser1">
    <vt:lpwstr> </vt:lpwstr>
  </property>
  <property fmtid="{D5CDD505-2E9C-101B-9397-08002B2CF9AE}" pid="43" name="AdrUser2">
    <vt:lpwstr> </vt:lpwstr>
  </property>
  <property fmtid="{D5CDD505-2E9C-101B-9397-08002B2CF9AE}" pid="44" name="AdrUser3">
    <vt:lpwstr> </vt:lpwstr>
  </property>
  <property fmtid="{D5CDD505-2E9C-101B-9397-08002B2CF9AE}" pid="45" name="AdrUser4">
    <vt:lpwstr> </vt:lpwstr>
  </property>
  <property fmtid="{D5CDD505-2E9C-101B-9397-08002B2CF9AE}" pid="46" name="Body">
    <vt:lpwstr> </vt:lpwstr>
  </property>
  <property fmtid="{D5CDD505-2E9C-101B-9397-08002B2CF9AE}" pid="47" name="Categories">
    <vt:lpwstr> </vt:lpwstr>
  </property>
  <property fmtid="{D5CDD505-2E9C-101B-9397-08002B2CF9AE}" pid="48" name="Subject">
    <vt:lpwstr> </vt:lpwstr>
  </property>
  <property fmtid="{D5CDD505-2E9C-101B-9397-08002B2CF9AE}" pid="49" name="EntryID">
    <vt:lpwstr> </vt:lpwstr>
  </property>
  <property fmtid="{D5CDD505-2E9C-101B-9397-08002B2CF9AE}" pid="50" name="Importance">
    <vt:lpwstr> </vt:lpwstr>
  </property>
  <property fmtid="{D5CDD505-2E9C-101B-9397-08002B2CF9AE}" pid="51" name="Status">
    <vt:lpwstr> </vt:lpwstr>
  </property>
  <property fmtid="{D5CDD505-2E9C-101B-9397-08002B2CF9AE}" pid="52" name="VorgangZustaendig">
    <vt:lpwstr> </vt:lpwstr>
  </property>
  <property fmtid="{D5CDD505-2E9C-101B-9397-08002B2CF9AE}" pid="53" name="Aufnehmer">
    <vt:lpwstr> </vt:lpwstr>
  </property>
  <property fmtid="{D5CDD505-2E9C-101B-9397-08002B2CF9AE}" pid="54" name="Dokumentenvorlage">
    <vt:lpwstr> </vt:lpwstr>
  </property>
  <property fmtid="{D5CDD505-2E9C-101B-9397-08002B2CF9AE}" pid="55" name="Index1">
    <vt:lpwstr> </vt:lpwstr>
  </property>
  <property fmtid="{D5CDD505-2E9C-101B-9397-08002B2CF9AE}" pid="56" name="Index2">
    <vt:lpwstr> </vt:lpwstr>
  </property>
  <property fmtid="{D5CDD505-2E9C-101B-9397-08002B2CF9AE}" pid="57" name="Index3">
    <vt:lpwstr> </vt:lpwstr>
  </property>
  <property fmtid="{D5CDD505-2E9C-101B-9397-08002B2CF9AE}" pid="58" name="Index4">
    <vt:lpwstr> </vt:lpwstr>
  </property>
  <property fmtid="{D5CDD505-2E9C-101B-9397-08002B2CF9AE}" pid="59" name="Index5">
    <vt:lpwstr> </vt:lpwstr>
  </property>
  <property fmtid="{D5CDD505-2E9C-101B-9397-08002B2CF9AE}" pid="60" name="Index6">
    <vt:lpwstr> </vt:lpwstr>
  </property>
  <property fmtid="{D5CDD505-2E9C-101B-9397-08002B2CF9AE}" pid="61" name="IndexBez1">
    <vt:lpwstr> </vt:lpwstr>
  </property>
  <property fmtid="{D5CDD505-2E9C-101B-9397-08002B2CF9AE}" pid="62" name="IndexBez2">
    <vt:lpwstr> </vt:lpwstr>
  </property>
  <property fmtid="{D5CDD505-2E9C-101B-9397-08002B2CF9AE}" pid="63" name="IndexBez3">
    <vt:lpwstr> </vt:lpwstr>
  </property>
  <property fmtid="{D5CDD505-2E9C-101B-9397-08002B2CF9AE}" pid="64" name="IndexBez4">
    <vt:lpwstr> </vt:lpwstr>
  </property>
  <property fmtid="{D5CDD505-2E9C-101B-9397-08002B2CF9AE}" pid="65" name="IndexBez5">
    <vt:lpwstr> </vt:lpwstr>
  </property>
  <property fmtid="{D5CDD505-2E9C-101B-9397-08002B2CF9AE}" pid="66" name="IndexBez6">
    <vt:lpwstr> </vt:lpwstr>
  </property>
  <property fmtid="{D5CDD505-2E9C-101B-9397-08002B2CF9AE}" pid="67" name="AbsFirma">
    <vt:lpwstr> </vt:lpwstr>
  </property>
  <property fmtid="{D5CDD505-2E9C-101B-9397-08002B2CF9AE}" pid="68" name="AbsAbteilung">
    <vt:lpwstr> </vt:lpwstr>
  </property>
  <property fmtid="{D5CDD505-2E9C-101B-9397-08002B2CF9AE}" pid="69" name="AbsName">
    <vt:lpwstr> </vt:lpwstr>
  </property>
  <property fmtid="{D5CDD505-2E9C-101B-9397-08002B2CF9AE}" pid="70" name="AbsTel">
    <vt:lpwstr> </vt:lpwstr>
  </property>
  <property fmtid="{D5CDD505-2E9C-101B-9397-08002B2CF9AE}" pid="71" name="AbsFax">
    <vt:lpwstr> </vt:lpwstr>
  </property>
  <property fmtid="{D5CDD505-2E9C-101B-9397-08002B2CF9AE}" pid="72" name="AbsEmail">
    <vt:lpwstr> </vt:lpwstr>
  </property>
  <property fmtid="{D5CDD505-2E9C-101B-9397-08002B2CF9AE}" pid="73" name="AbsKurzzeichen">
    <vt:lpwstr> </vt:lpwstr>
  </property>
  <property fmtid="{D5CDD505-2E9C-101B-9397-08002B2CF9AE}" pid="74" name="AbsOrt">
    <vt:lpwstr> </vt:lpwstr>
  </property>
  <property fmtid="{D5CDD505-2E9C-101B-9397-08002B2CF9AE}" pid="75" name="VerteilerInternString">
    <vt:lpwstr> </vt:lpwstr>
  </property>
  <property fmtid="{D5CDD505-2E9C-101B-9397-08002B2CF9AE}" pid="76" name="VerteilerExternString">
    <vt:lpwstr> </vt:lpwstr>
  </property>
  <property fmtid="{D5CDD505-2E9C-101B-9397-08002B2CF9AE}" pid="77" name="StartDate">
    <vt:lpwstr> </vt:lpwstr>
  </property>
  <property fmtid="{D5CDD505-2E9C-101B-9397-08002B2CF9AE}" pid="78" name="DueDate">
    <vt:lpwstr> </vt:lpwstr>
  </property>
  <property fmtid="{D5CDD505-2E9C-101B-9397-08002B2CF9AE}" pid="79" name="DateCompleted">
    <vt:lpwstr> </vt:lpwstr>
  </property>
  <property fmtid="{D5CDD505-2E9C-101B-9397-08002B2CF9AE}" pid="80" name="PercentComplete">
    <vt:lpwstr> </vt:lpwstr>
  </property>
</Properties>
</file>