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7996" w:tblpY="2893"/>
        <w:tblW w:w="2836" w:type="dxa"/>
        <w:tblLayout w:type="fixed"/>
        <w:tblCellMar>
          <w:left w:w="0" w:type="dxa"/>
          <w:right w:w="6" w:type="dxa"/>
        </w:tblCellMar>
        <w:tblLook w:val="0000" w:firstRow="0" w:lastRow="0" w:firstColumn="0" w:lastColumn="0" w:noHBand="0" w:noVBand="0"/>
      </w:tblPr>
      <w:tblGrid>
        <w:gridCol w:w="2836"/>
      </w:tblGrid>
      <w:tr w:rsidR="009E37E2" w:rsidRPr="009E37E2" w:rsidTr="00C236E8">
        <w:trPr>
          <w:cantSplit/>
          <w:trHeight w:hRule="exact" w:val="2410"/>
        </w:trPr>
        <w:tc>
          <w:tcPr>
            <w:tcW w:w="2836" w:type="dxa"/>
          </w:tcPr>
          <w:p w:rsidR="00BF5CDC" w:rsidRPr="009E37E2" w:rsidRDefault="00225AD1" w:rsidP="009E37E2">
            <w:pPr>
              <w:jc w:val="right"/>
              <w:rPr>
                <w:b/>
                <w:sz w:val="14"/>
              </w:rPr>
            </w:pPr>
            <w:r>
              <w:rPr>
                <w:b/>
                <w:sz w:val="14"/>
              </w:rPr>
              <w:t xml:space="preserve">OGS </w:t>
            </w:r>
            <w:r w:rsidR="00C236E8" w:rsidRPr="00C236E8">
              <w:rPr>
                <w:b/>
                <w:sz w:val="14"/>
              </w:rPr>
              <w:t>Burg Hackenbroich</w:t>
            </w:r>
          </w:p>
          <w:p w:rsidR="006A4588" w:rsidRPr="009E37E2" w:rsidRDefault="006A4588" w:rsidP="009E37E2">
            <w:pPr>
              <w:jc w:val="right"/>
              <w:rPr>
                <w:sz w:val="14"/>
              </w:rPr>
            </w:pPr>
          </w:p>
          <w:p w:rsidR="00E84AA5" w:rsidRPr="009E37E2" w:rsidRDefault="00C236E8" w:rsidP="009E37E2">
            <w:pPr>
              <w:jc w:val="right"/>
              <w:rPr>
                <w:sz w:val="14"/>
              </w:rPr>
            </w:pPr>
            <w:r w:rsidRPr="00C236E8">
              <w:rPr>
                <w:sz w:val="14"/>
              </w:rPr>
              <w:t>Salm-Reifferscheidt-Allee 6</w:t>
            </w:r>
          </w:p>
          <w:p w:rsidR="00E84AA5" w:rsidRPr="009E37E2" w:rsidRDefault="00C236E8" w:rsidP="009E37E2">
            <w:pPr>
              <w:jc w:val="right"/>
              <w:rPr>
                <w:sz w:val="14"/>
              </w:rPr>
            </w:pPr>
            <w:r w:rsidRPr="00C236E8">
              <w:rPr>
                <w:sz w:val="14"/>
              </w:rPr>
              <w:t>41540 Dormagen</w:t>
            </w:r>
          </w:p>
          <w:p w:rsidR="00F931D8" w:rsidRDefault="00F931D8" w:rsidP="009E37E2">
            <w:pPr>
              <w:jc w:val="right"/>
              <w:rPr>
                <w:sz w:val="14"/>
              </w:rPr>
            </w:pPr>
          </w:p>
          <w:p w:rsidR="00435773" w:rsidRDefault="00225AD1" w:rsidP="009E37E2">
            <w:pPr>
              <w:jc w:val="right"/>
              <w:rPr>
                <w:sz w:val="14"/>
              </w:rPr>
            </w:pPr>
            <w:r>
              <w:rPr>
                <w:sz w:val="14"/>
              </w:rPr>
              <w:t>Pädagogische L</w:t>
            </w:r>
            <w:r w:rsidR="00435773">
              <w:rPr>
                <w:sz w:val="14"/>
              </w:rPr>
              <w:t>eitung:</w:t>
            </w:r>
          </w:p>
          <w:p w:rsidR="004137CD" w:rsidRDefault="004137CD" w:rsidP="009E37E2">
            <w:pPr>
              <w:tabs>
                <w:tab w:val="left" w:pos="255"/>
              </w:tabs>
              <w:jc w:val="right"/>
              <w:rPr>
                <w:b/>
                <w:sz w:val="16"/>
                <w:szCs w:val="16"/>
              </w:rPr>
            </w:pPr>
            <w:r>
              <w:rPr>
                <w:b/>
                <w:sz w:val="16"/>
                <w:szCs w:val="16"/>
              </w:rPr>
              <w:t>Fanny Winter</w:t>
            </w:r>
          </w:p>
          <w:p w:rsidR="00B703EA" w:rsidRPr="009E37E2" w:rsidRDefault="00F931D8" w:rsidP="009E37E2">
            <w:pPr>
              <w:tabs>
                <w:tab w:val="left" w:pos="255"/>
              </w:tabs>
              <w:jc w:val="right"/>
              <w:rPr>
                <w:rFonts w:cs="Arial"/>
                <w:noProof/>
                <w:w w:val="105"/>
                <w:sz w:val="14"/>
                <w:szCs w:val="16"/>
              </w:rPr>
            </w:pPr>
            <w:r w:rsidRPr="009E37E2">
              <w:rPr>
                <w:rFonts w:cs="Arial"/>
                <w:noProof/>
                <w:w w:val="105"/>
                <w:sz w:val="14"/>
                <w:szCs w:val="16"/>
              </w:rPr>
              <w:t>Telefon</w:t>
            </w:r>
            <w:r w:rsidR="00B703EA" w:rsidRPr="009E37E2">
              <w:rPr>
                <w:rFonts w:cs="Arial"/>
                <w:noProof/>
                <w:w w:val="105"/>
                <w:sz w:val="14"/>
                <w:szCs w:val="16"/>
              </w:rPr>
              <w:t xml:space="preserve">: </w:t>
            </w:r>
            <w:r w:rsidR="00C236E8" w:rsidRPr="00C236E8">
              <w:rPr>
                <w:rFonts w:cs="Arial"/>
                <w:noProof/>
                <w:w w:val="105"/>
                <w:sz w:val="14"/>
                <w:szCs w:val="16"/>
              </w:rPr>
              <w:t>02133 269790</w:t>
            </w:r>
          </w:p>
          <w:p w:rsidR="00B703EA" w:rsidRPr="009E37E2" w:rsidRDefault="004137CD" w:rsidP="009E37E2">
            <w:pPr>
              <w:jc w:val="right"/>
              <w:rPr>
                <w:b/>
                <w:sz w:val="14"/>
              </w:rPr>
            </w:pPr>
            <w:r>
              <w:rPr>
                <w:rFonts w:cs="Arial"/>
                <w:noProof/>
                <w:w w:val="105"/>
                <w:sz w:val="14"/>
                <w:szCs w:val="16"/>
              </w:rPr>
              <w:t>Fanny.Winter</w:t>
            </w:r>
            <w:r w:rsidR="00B703EA" w:rsidRPr="009E37E2">
              <w:rPr>
                <w:rFonts w:cs="Arial"/>
                <w:noProof/>
                <w:w w:val="105"/>
                <w:sz w:val="14"/>
                <w:szCs w:val="16"/>
              </w:rPr>
              <w:t>@</w:t>
            </w:r>
            <w:r w:rsidR="005B6040">
              <w:rPr>
                <w:rFonts w:cs="Arial"/>
                <w:noProof/>
                <w:w w:val="105"/>
                <w:sz w:val="14"/>
                <w:szCs w:val="16"/>
              </w:rPr>
              <w:t>kja.de</w:t>
            </w:r>
          </w:p>
          <w:p w:rsidR="001C2AEC" w:rsidRPr="009E37E2" w:rsidRDefault="001C2AEC" w:rsidP="009E37E2">
            <w:pPr>
              <w:tabs>
                <w:tab w:val="left" w:pos="2199"/>
              </w:tabs>
              <w:jc w:val="right"/>
              <w:rPr>
                <w:sz w:val="14"/>
              </w:rPr>
            </w:pPr>
          </w:p>
          <w:p w:rsidR="0075793A" w:rsidRPr="00137BD2" w:rsidRDefault="001C2AEC" w:rsidP="009E37E2">
            <w:pPr>
              <w:tabs>
                <w:tab w:val="left" w:pos="2199"/>
              </w:tabs>
              <w:jc w:val="right"/>
              <w:rPr>
                <w:sz w:val="14"/>
                <w:szCs w:val="14"/>
              </w:rPr>
            </w:pPr>
            <w:r w:rsidRPr="009E37E2">
              <w:rPr>
                <w:sz w:val="14"/>
              </w:rPr>
              <w:t>www.</w:t>
            </w:r>
            <w:r w:rsidR="00677406" w:rsidRPr="00137BD2">
              <w:rPr>
                <w:sz w:val="14"/>
                <w:szCs w:val="14"/>
              </w:rPr>
              <w:t>kja</w:t>
            </w:r>
            <w:r w:rsidRPr="00137BD2">
              <w:rPr>
                <w:sz w:val="14"/>
                <w:szCs w:val="14"/>
              </w:rPr>
              <w:t>-d</w:t>
            </w:r>
            <w:r w:rsidR="00677406" w:rsidRPr="00137BD2">
              <w:rPr>
                <w:sz w:val="14"/>
                <w:szCs w:val="14"/>
              </w:rPr>
              <w:t>ü</w:t>
            </w:r>
            <w:r w:rsidRPr="00137BD2">
              <w:rPr>
                <w:sz w:val="14"/>
                <w:szCs w:val="14"/>
              </w:rPr>
              <w:t>sseldorf.de</w:t>
            </w:r>
          </w:p>
          <w:p w:rsidR="009E37E2" w:rsidRPr="00137BD2" w:rsidRDefault="00B47200" w:rsidP="009E37E2">
            <w:pPr>
              <w:tabs>
                <w:tab w:val="left" w:pos="2199"/>
              </w:tabs>
              <w:jc w:val="right"/>
              <w:rPr>
                <w:sz w:val="14"/>
                <w:szCs w:val="14"/>
              </w:rPr>
            </w:pPr>
            <w:r w:rsidRPr="00B47200">
              <w:rPr>
                <w:sz w:val="14"/>
                <w:szCs w:val="14"/>
              </w:rPr>
              <w:t>burg-hackenbroich.schuleplus.info</w:t>
            </w:r>
          </w:p>
          <w:p w:rsidR="001C2AEC" w:rsidRPr="00137BD2" w:rsidRDefault="001C2AEC" w:rsidP="009E37E2">
            <w:pPr>
              <w:tabs>
                <w:tab w:val="left" w:pos="2199"/>
              </w:tabs>
              <w:jc w:val="right"/>
              <w:rPr>
                <w:sz w:val="14"/>
                <w:szCs w:val="14"/>
              </w:rPr>
            </w:pPr>
          </w:p>
          <w:p w:rsidR="001C2AEC" w:rsidRPr="00435773" w:rsidRDefault="00C236E8" w:rsidP="00BC075B">
            <w:pPr>
              <w:tabs>
                <w:tab w:val="left" w:pos="2199"/>
              </w:tabs>
              <w:jc w:val="right"/>
              <w:rPr>
                <w:b/>
                <w:noProof/>
                <w:sz w:val="16"/>
                <w:szCs w:val="16"/>
              </w:rPr>
            </w:pPr>
            <w:r>
              <w:rPr>
                <w:rFonts w:cs="Arial"/>
                <w:noProof/>
                <w:w w:val="105"/>
                <w:sz w:val="16"/>
                <w:szCs w:val="16"/>
              </w:rPr>
              <w:t>Dormagen</w:t>
            </w:r>
            <w:r w:rsidR="001C2AEC" w:rsidRPr="00435773">
              <w:rPr>
                <w:rFonts w:cs="Arial"/>
                <w:noProof/>
                <w:w w:val="105"/>
                <w:sz w:val="16"/>
                <w:szCs w:val="16"/>
              </w:rPr>
              <w:t xml:space="preserve">, </w:t>
            </w:r>
            <w:r w:rsidR="00BC075B">
              <w:rPr>
                <w:rFonts w:cs="Arial"/>
                <w:noProof/>
                <w:w w:val="105"/>
                <w:sz w:val="16"/>
                <w:szCs w:val="16"/>
              </w:rPr>
              <w:t>1</w:t>
            </w:r>
            <w:r w:rsidR="003C422A">
              <w:rPr>
                <w:rFonts w:cs="Arial"/>
                <w:noProof/>
                <w:w w:val="105"/>
                <w:sz w:val="16"/>
                <w:szCs w:val="16"/>
              </w:rPr>
              <w:t>.0</w:t>
            </w:r>
            <w:r w:rsidR="00BC075B">
              <w:rPr>
                <w:rFonts w:cs="Arial"/>
                <w:noProof/>
                <w:w w:val="105"/>
                <w:sz w:val="16"/>
                <w:szCs w:val="16"/>
              </w:rPr>
              <w:t>3</w:t>
            </w:r>
            <w:r w:rsidR="004137CD">
              <w:rPr>
                <w:rFonts w:cs="Arial"/>
                <w:noProof/>
                <w:w w:val="105"/>
                <w:sz w:val="16"/>
                <w:szCs w:val="16"/>
              </w:rPr>
              <w:t>.20</w:t>
            </w:r>
            <w:r w:rsidR="00AA76E8">
              <w:rPr>
                <w:rFonts w:cs="Arial"/>
                <w:noProof/>
                <w:w w:val="105"/>
                <w:sz w:val="16"/>
                <w:szCs w:val="16"/>
              </w:rPr>
              <w:t>2</w:t>
            </w:r>
            <w:r w:rsidR="00BC075B">
              <w:rPr>
                <w:rFonts w:cs="Arial"/>
                <w:noProof/>
                <w:w w:val="105"/>
                <w:sz w:val="16"/>
                <w:szCs w:val="16"/>
              </w:rPr>
              <w:t>1</w:t>
            </w:r>
          </w:p>
        </w:tc>
      </w:tr>
    </w:tbl>
    <w:p w:rsidR="0075793A" w:rsidRPr="009E37E2" w:rsidRDefault="0075793A" w:rsidP="002477B4">
      <w:pPr>
        <w:jc w:val="both"/>
      </w:pPr>
    </w:p>
    <w:p w:rsidR="0075793A" w:rsidRPr="009E37E2" w:rsidRDefault="0075793A" w:rsidP="0075793A">
      <w:pPr>
        <w:jc w:val="both"/>
      </w:pPr>
    </w:p>
    <w:p w:rsidR="001C2AEC" w:rsidRDefault="001C2AEC" w:rsidP="001C2AEC"/>
    <w:p w:rsidR="00D27071" w:rsidRPr="009E37E2" w:rsidRDefault="00D27071" w:rsidP="001C2AEC">
      <w:pPr>
        <w:rPr>
          <w:b/>
          <w:sz w:val="16"/>
          <w:szCs w:val="16"/>
        </w:rPr>
      </w:pPr>
    </w:p>
    <w:p w:rsidR="00BF5CDC" w:rsidRPr="009E37E2" w:rsidRDefault="00BF5CDC" w:rsidP="00BF5CDC">
      <w:pPr>
        <w:rPr>
          <w:b/>
          <w:sz w:val="14"/>
        </w:rPr>
      </w:pPr>
      <w:r w:rsidRPr="009E37E2">
        <w:rPr>
          <w:b/>
          <w:sz w:val="14"/>
        </w:rPr>
        <w:t xml:space="preserve">Katholische Jugendagentur Düsseldorf </w:t>
      </w:r>
      <w:r w:rsidR="0069320F" w:rsidRPr="009E37E2">
        <w:rPr>
          <w:b/>
          <w:sz w:val="14"/>
        </w:rPr>
        <w:t>g</w:t>
      </w:r>
      <w:r w:rsidRPr="009E37E2">
        <w:rPr>
          <w:b/>
          <w:sz w:val="14"/>
        </w:rPr>
        <w:t>GmbH</w:t>
      </w:r>
    </w:p>
    <w:p w:rsidR="006A4588" w:rsidRDefault="00225AD1" w:rsidP="006A4588">
      <w:pPr>
        <w:jc w:val="both"/>
        <w:rPr>
          <w:sz w:val="14"/>
        </w:rPr>
      </w:pPr>
      <w:r>
        <w:rPr>
          <w:sz w:val="14"/>
        </w:rPr>
        <w:t xml:space="preserve">OGS </w:t>
      </w:r>
      <w:r w:rsidR="00C236E8" w:rsidRPr="00C236E8">
        <w:rPr>
          <w:sz w:val="14"/>
        </w:rPr>
        <w:t>Burg Hackenbroich</w:t>
      </w:r>
    </w:p>
    <w:p w:rsidR="00225AD1" w:rsidRPr="009E37E2" w:rsidRDefault="00C236E8" w:rsidP="006A4588">
      <w:pPr>
        <w:jc w:val="both"/>
        <w:rPr>
          <w:sz w:val="14"/>
        </w:rPr>
      </w:pPr>
      <w:r w:rsidRPr="00C236E8">
        <w:rPr>
          <w:sz w:val="14"/>
        </w:rPr>
        <w:t>Salm-Reifferscheidt-Allee 6</w:t>
      </w:r>
      <w:r>
        <w:rPr>
          <w:sz w:val="14"/>
        </w:rPr>
        <w:t xml:space="preserve"> </w:t>
      </w:r>
      <w:r w:rsidR="00225AD1" w:rsidRPr="009E37E2">
        <w:rPr>
          <w:sz w:val="14"/>
        </w:rPr>
        <w:t xml:space="preserve">· </w:t>
      </w:r>
      <w:r w:rsidRPr="00C236E8">
        <w:rPr>
          <w:sz w:val="14"/>
        </w:rPr>
        <w:t>41540 Dormagen</w:t>
      </w:r>
    </w:p>
    <w:p w:rsidR="00BF5CDC" w:rsidRPr="00225AD1" w:rsidRDefault="00BF5CDC" w:rsidP="001C2AEC">
      <w:pPr>
        <w:jc w:val="both"/>
        <w:rPr>
          <w:rFonts w:cs="Arial"/>
          <w:sz w:val="8"/>
          <w:szCs w:val="8"/>
        </w:rPr>
      </w:pPr>
    </w:p>
    <w:p w:rsidR="00DC04FC" w:rsidRDefault="00DC04FC" w:rsidP="00DA34F8">
      <w:pPr>
        <w:jc w:val="both"/>
        <w:rPr>
          <w:rFonts w:cs="Arial"/>
          <w:b/>
          <w:sz w:val="19"/>
          <w:szCs w:val="19"/>
        </w:rPr>
      </w:pPr>
    </w:p>
    <w:p w:rsidR="000363BF" w:rsidRDefault="000363BF" w:rsidP="00DA34F8">
      <w:pPr>
        <w:jc w:val="both"/>
        <w:rPr>
          <w:rFonts w:cs="Arial"/>
          <w:b/>
          <w:sz w:val="24"/>
          <w:szCs w:val="24"/>
        </w:rPr>
      </w:pPr>
    </w:p>
    <w:p w:rsidR="000363BF" w:rsidRDefault="000363BF" w:rsidP="00DA34F8">
      <w:pPr>
        <w:jc w:val="both"/>
        <w:rPr>
          <w:rFonts w:cs="Arial"/>
          <w:b/>
          <w:sz w:val="24"/>
          <w:szCs w:val="24"/>
        </w:rPr>
      </w:pPr>
    </w:p>
    <w:p w:rsidR="003C422A" w:rsidRPr="00D05A49" w:rsidRDefault="00BC075B" w:rsidP="003C422A">
      <w:pPr>
        <w:rPr>
          <w:rFonts w:ascii="Comic Sans MS" w:hAnsi="Comic Sans MS"/>
          <w:b/>
        </w:rPr>
      </w:pPr>
      <w:r>
        <w:rPr>
          <w:rFonts w:ascii="Comic Sans MS" w:hAnsi="Comic Sans MS"/>
          <w:b/>
        </w:rPr>
        <w:t>Frühlingsbasar</w:t>
      </w:r>
    </w:p>
    <w:p w:rsidR="00BC7764" w:rsidRDefault="00BC7764" w:rsidP="00BC7764"/>
    <w:p w:rsidR="00BC7764" w:rsidRDefault="00BC7764" w:rsidP="00BC7764">
      <w:r>
        <w:tab/>
      </w:r>
    </w:p>
    <w:p w:rsidR="00AA76E8" w:rsidRDefault="00AA76E8" w:rsidP="00BC7764"/>
    <w:p w:rsidR="00AA76E8" w:rsidRDefault="00AA76E8" w:rsidP="00BC7764"/>
    <w:p w:rsidR="006914A2" w:rsidRPr="00AA76E8" w:rsidRDefault="00A92850" w:rsidP="00AA76E8">
      <w:pPr>
        <w:overflowPunct/>
        <w:autoSpaceDE/>
        <w:autoSpaceDN/>
        <w:adjustRightInd/>
        <w:jc w:val="center"/>
        <w:textAlignment w:val="auto"/>
        <w:rPr>
          <w:sz w:val="24"/>
          <w:szCs w:val="24"/>
        </w:rPr>
      </w:pPr>
      <w:r>
        <w:rPr>
          <w:sz w:val="24"/>
          <w:szCs w:val="24"/>
        </w:rPr>
        <w:t>Lieb</w:t>
      </w:r>
      <w:r w:rsidR="00BC075B">
        <w:rPr>
          <w:sz w:val="24"/>
          <w:szCs w:val="24"/>
        </w:rPr>
        <w:t>e Eltern,</w:t>
      </w:r>
    </w:p>
    <w:p w:rsidR="00067370" w:rsidRPr="00AA76E8" w:rsidRDefault="00067370" w:rsidP="00AA76E8">
      <w:pPr>
        <w:overflowPunct/>
        <w:autoSpaceDE/>
        <w:autoSpaceDN/>
        <w:adjustRightInd/>
        <w:jc w:val="center"/>
        <w:textAlignment w:val="auto"/>
        <w:rPr>
          <w:sz w:val="24"/>
          <w:szCs w:val="24"/>
        </w:rPr>
      </w:pPr>
    </w:p>
    <w:p w:rsidR="00BC075B" w:rsidRDefault="00BC075B" w:rsidP="00AA76E8">
      <w:pPr>
        <w:overflowPunct/>
        <w:autoSpaceDE/>
        <w:autoSpaceDN/>
        <w:adjustRightInd/>
        <w:jc w:val="center"/>
        <w:textAlignment w:val="auto"/>
        <w:rPr>
          <w:sz w:val="24"/>
          <w:szCs w:val="24"/>
        </w:rPr>
      </w:pPr>
      <w:r>
        <w:rPr>
          <w:sz w:val="24"/>
          <w:szCs w:val="24"/>
        </w:rPr>
        <w:t xml:space="preserve">ich hoffe Sie sind alle gesund und munter. </w:t>
      </w:r>
    </w:p>
    <w:p w:rsidR="00BC075B" w:rsidRDefault="00BC075B" w:rsidP="00AA76E8">
      <w:pPr>
        <w:overflowPunct/>
        <w:autoSpaceDE/>
        <w:autoSpaceDN/>
        <w:adjustRightInd/>
        <w:jc w:val="center"/>
        <w:textAlignment w:val="auto"/>
        <w:rPr>
          <w:sz w:val="24"/>
          <w:szCs w:val="24"/>
        </w:rPr>
      </w:pPr>
      <w:r>
        <w:rPr>
          <w:sz w:val="24"/>
          <w:szCs w:val="24"/>
        </w:rPr>
        <w:t>Dieses und letztes Jahr war leider alles anders und somit konnten wir unseren Adventsbasar, wie gewohnt, nicht durchführen.</w:t>
      </w:r>
    </w:p>
    <w:p w:rsidR="00BC075B" w:rsidRDefault="00BC075B" w:rsidP="00AA76E8">
      <w:pPr>
        <w:overflowPunct/>
        <w:autoSpaceDE/>
        <w:autoSpaceDN/>
        <w:adjustRightInd/>
        <w:jc w:val="center"/>
        <w:textAlignment w:val="auto"/>
        <w:rPr>
          <w:sz w:val="24"/>
          <w:szCs w:val="24"/>
        </w:rPr>
      </w:pPr>
    </w:p>
    <w:p w:rsidR="00A92850" w:rsidRDefault="00BC075B" w:rsidP="00AA76E8">
      <w:pPr>
        <w:overflowPunct/>
        <w:autoSpaceDE/>
        <w:autoSpaceDN/>
        <w:adjustRightInd/>
        <w:jc w:val="center"/>
        <w:textAlignment w:val="auto"/>
        <w:rPr>
          <w:sz w:val="24"/>
          <w:szCs w:val="24"/>
        </w:rPr>
      </w:pPr>
      <w:r>
        <w:rPr>
          <w:sz w:val="24"/>
          <w:szCs w:val="24"/>
        </w:rPr>
        <w:t>Deshalb haben wir uns etwas Tolles für Sie und Ihre Kinder ausgedacht:</w:t>
      </w:r>
    </w:p>
    <w:p w:rsidR="00BC075B" w:rsidRDefault="00BC075B" w:rsidP="00AA76E8">
      <w:pPr>
        <w:overflowPunct/>
        <w:autoSpaceDE/>
        <w:autoSpaceDN/>
        <w:adjustRightInd/>
        <w:jc w:val="center"/>
        <w:textAlignment w:val="auto"/>
        <w:rPr>
          <w:sz w:val="24"/>
          <w:szCs w:val="24"/>
        </w:rPr>
      </w:pPr>
    </w:p>
    <w:p w:rsidR="00BC075B" w:rsidRDefault="00BC075B" w:rsidP="00AA76E8">
      <w:pPr>
        <w:overflowPunct/>
        <w:autoSpaceDE/>
        <w:autoSpaceDN/>
        <w:adjustRightInd/>
        <w:jc w:val="center"/>
        <w:textAlignment w:val="auto"/>
        <w:rPr>
          <w:sz w:val="24"/>
          <w:szCs w:val="24"/>
        </w:rPr>
      </w:pPr>
      <w:r>
        <w:rPr>
          <w:sz w:val="24"/>
          <w:szCs w:val="24"/>
        </w:rPr>
        <w:t xml:space="preserve">Wir möchten gerne einen Frühlingsbasar anbieten. </w:t>
      </w:r>
      <w:r w:rsidRPr="00BC075B">
        <w:rPr>
          <w:sz w:val="24"/>
          <w:szCs w:val="24"/>
        </w:rPr>
        <w:sym w:font="Wingdings" w:char="F04A"/>
      </w:r>
      <w:r>
        <w:rPr>
          <w:sz w:val="24"/>
          <w:szCs w:val="24"/>
        </w:rPr>
        <w:t xml:space="preserve"> </w:t>
      </w:r>
    </w:p>
    <w:p w:rsidR="00BC075B" w:rsidRDefault="00BC075B" w:rsidP="00AA76E8">
      <w:pPr>
        <w:overflowPunct/>
        <w:autoSpaceDE/>
        <w:autoSpaceDN/>
        <w:adjustRightInd/>
        <w:jc w:val="center"/>
        <w:textAlignment w:val="auto"/>
        <w:rPr>
          <w:sz w:val="24"/>
          <w:szCs w:val="24"/>
        </w:rPr>
      </w:pPr>
    </w:p>
    <w:p w:rsidR="00BC075B" w:rsidRDefault="00BC075B" w:rsidP="00AA76E8">
      <w:pPr>
        <w:overflowPunct/>
        <w:autoSpaceDE/>
        <w:autoSpaceDN/>
        <w:adjustRightInd/>
        <w:jc w:val="center"/>
        <w:textAlignment w:val="auto"/>
        <w:rPr>
          <w:sz w:val="24"/>
          <w:szCs w:val="24"/>
        </w:rPr>
      </w:pPr>
      <w:r>
        <w:rPr>
          <w:sz w:val="24"/>
          <w:szCs w:val="24"/>
        </w:rPr>
        <w:t>Im Anhang finden Sie einen Katalog mit lauter schönen Frühlingsdekorationen. Diese wollen wir mit den Kindern gemeinsam herstellen. Sie dürfen Ihre Bestellung gerne aufgeben. Füllen Sie dafür nur das angehängte Formular aus und wir legen dann gemeinsam mit den Kindern los, um Ihre Bestellung zu erfüllen.</w:t>
      </w:r>
    </w:p>
    <w:p w:rsidR="00BC075B" w:rsidRDefault="00BC075B" w:rsidP="00AA76E8">
      <w:pPr>
        <w:overflowPunct/>
        <w:autoSpaceDE/>
        <w:autoSpaceDN/>
        <w:adjustRightInd/>
        <w:jc w:val="center"/>
        <w:textAlignment w:val="auto"/>
        <w:rPr>
          <w:sz w:val="24"/>
          <w:szCs w:val="24"/>
        </w:rPr>
      </w:pPr>
      <w:r>
        <w:rPr>
          <w:sz w:val="24"/>
          <w:szCs w:val="24"/>
        </w:rPr>
        <w:t>Die Spenden der Bestellung kommen den Kindern zu gute. Wir wollen gerne neue Spielsachen für die Gruppen anschaffen und hoffen dadurch auf Ihre Unterstützung.</w:t>
      </w:r>
    </w:p>
    <w:p w:rsidR="00BC075B" w:rsidRDefault="00BC075B" w:rsidP="00AA76E8">
      <w:pPr>
        <w:overflowPunct/>
        <w:autoSpaceDE/>
        <w:autoSpaceDN/>
        <w:adjustRightInd/>
        <w:jc w:val="center"/>
        <w:textAlignment w:val="auto"/>
        <w:rPr>
          <w:sz w:val="24"/>
          <w:szCs w:val="24"/>
        </w:rPr>
      </w:pPr>
    </w:p>
    <w:p w:rsidR="00BC075B" w:rsidRPr="00AA76E8" w:rsidRDefault="00BC075B" w:rsidP="00AA76E8">
      <w:pPr>
        <w:overflowPunct/>
        <w:autoSpaceDE/>
        <w:autoSpaceDN/>
        <w:adjustRightInd/>
        <w:jc w:val="center"/>
        <w:textAlignment w:val="auto"/>
        <w:rPr>
          <w:sz w:val="24"/>
          <w:szCs w:val="24"/>
        </w:rPr>
      </w:pPr>
    </w:p>
    <w:p w:rsidR="00AA76E8" w:rsidRPr="00AA76E8" w:rsidRDefault="00AA76E8" w:rsidP="00AA76E8">
      <w:pPr>
        <w:overflowPunct/>
        <w:autoSpaceDE/>
        <w:autoSpaceDN/>
        <w:adjustRightInd/>
        <w:jc w:val="center"/>
        <w:textAlignment w:val="auto"/>
        <w:rPr>
          <w:sz w:val="24"/>
          <w:szCs w:val="24"/>
        </w:rPr>
      </w:pPr>
      <w:r w:rsidRPr="00AA76E8">
        <w:rPr>
          <w:sz w:val="24"/>
          <w:szCs w:val="24"/>
        </w:rPr>
        <w:t>Mit freundlichen Grüßen</w:t>
      </w:r>
    </w:p>
    <w:p w:rsidR="00AA76E8" w:rsidRPr="00AA76E8" w:rsidRDefault="00AA76E8" w:rsidP="00AA76E8">
      <w:pPr>
        <w:overflowPunct/>
        <w:autoSpaceDE/>
        <w:autoSpaceDN/>
        <w:adjustRightInd/>
        <w:jc w:val="center"/>
        <w:textAlignment w:val="auto"/>
        <w:rPr>
          <w:sz w:val="24"/>
          <w:szCs w:val="24"/>
        </w:rPr>
      </w:pPr>
    </w:p>
    <w:p w:rsidR="00AA76E8" w:rsidRPr="00AA76E8" w:rsidRDefault="00AA76E8" w:rsidP="00A92850">
      <w:pPr>
        <w:overflowPunct/>
        <w:autoSpaceDE/>
        <w:autoSpaceDN/>
        <w:adjustRightInd/>
        <w:textAlignment w:val="auto"/>
        <w:rPr>
          <w:sz w:val="24"/>
          <w:szCs w:val="24"/>
        </w:rPr>
      </w:pPr>
    </w:p>
    <w:p w:rsidR="00AA76E8" w:rsidRPr="00AA76E8" w:rsidRDefault="00AA76E8" w:rsidP="00AA76E8">
      <w:pPr>
        <w:overflowPunct/>
        <w:autoSpaceDE/>
        <w:autoSpaceDN/>
        <w:adjustRightInd/>
        <w:jc w:val="center"/>
        <w:textAlignment w:val="auto"/>
        <w:rPr>
          <w:sz w:val="24"/>
          <w:szCs w:val="24"/>
        </w:rPr>
      </w:pPr>
      <w:r w:rsidRPr="00AA76E8">
        <w:rPr>
          <w:sz w:val="24"/>
          <w:szCs w:val="24"/>
        </w:rPr>
        <w:t>Fanny Winter</w:t>
      </w:r>
    </w:p>
    <w:p w:rsidR="00AA76E8" w:rsidRDefault="00AA76E8" w:rsidP="00AA76E8">
      <w:pPr>
        <w:overflowPunct/>
        <w:autoSpaceDE/>
        <w:autoSpaceDN/>
        <w:adjustRightInd/>
        <w:jc w:val="center"/>
        <w:textAlignment w:val="auto"/>
        <w:rPr>
          <w:sz w:val="24"/>
          <w:szCs w:val="24"/>
        </w:rPr>
      </w:pPr>
      <w:r w:rsidRPr="00AA76E8">
        <w:rPr>
          <w:sz w:val="24"/>
          <w:szCs w:val="24"/>
        </w:rPr>
        <w:t>(pädagogische Leitung der OGS)</w:t>
      </w:r>
    </w:p>
    <w:p w:rsidR="00A92850" w:rsidRDefault="00F07159" w:rsidP="00AA76E8">
      <w:pPr>
        <w:overflowPunct/>
        <w:autoSpaceDE/>
        <w:autoSpaceDN/>
        <w:adjustRightInd/>
        <w:jc w:val="center"/>
        <w:textAlignment w:val="auto"/>
        <w:rPr>
          <w:sz w:val="24"/>
          <w:szCs w:val="24"/>
        </w:rPr>
      </w:pPr>
      <w:r>
        <w:rPr>
          <w:sz w:val="24"/>
          <w:szCs w:val="24"/>
        </w:rPr>
        <w:t>Katharina Heyer</w:t>
      </w:r>
    </w:p>
    <w:p w:rsidR="00F07159" w:rsidRDefault="00F07159" w:rsidP="00AA76E8">
      <w:pPr>
        <w:overflowPunct/>
        <w:autoSpaceDE/>
        <w:autoSpaceDN/>
        <w:adjustRightInd/>
        <w:jc w:val="center"/>
        <w:textAlignment w:val="auto"/>
        <w:rPr>
          <w:sz w:val="24"/>
          <w:szCs w:val="24"/>
        </w:rPr>
      </w:pPr>
      <w:r>
        <w:rPr>
          <w:sz w:val="24"/>
          <w:szCs w:val="24"/>
        </w:rPr>
        <w:t>(stellv. Leitung der OGS)</w:t>
      </w:r>
    </w:p>
    <w:p w:rsidR="00A92850" w:rsidRPr="00AA76E8" w:rsidRDefault="00A92850" w:rsidP="00A92850">
      <w:pPr>
        <w:overflowPunct/>
        <w:autoSpaceDE/>
        <w:autoSpaceDN/>
        <w:adjustRightInd/>
        <w:textAlignment w:val="auto"/>
        <w:rPr>
          <w:sz w:val="28"/>
          <w:szCs w:val="24"/>
        </w:rPr>
      </w:pPr>
    </w:p>
    <w:sectPr w:rsidR="00A92850" w:rsidRPr="00AA76E8" w:rsidSect="00801E4F">
      <w:headerReference w:type="even" r:id="rId8"/>
      <w:headerReference w:type="default" r:id="rId9"/>
      <w:footerReference w:type="even" r:id="rId10"/>
      <w:footerReference w:type="default" r:id="rId11"/>
      <w:headerReference w:type="first" r:id="rId12"/>
      <w:footerReference w:type="first" r:id="rId13"/>
      <w:type w:val="continuous"/>
      <w:pgSz w:w="11907" w:h="16840" w:code="9"/>
      <w:pgMar w:top="1701" w:right="1134" w:bottom="975" w:left="1418" w:header="1134" w:footer="340" w:gutter="0"/>
      <w:cols w:space="720"/>
      <w:formProt w:val="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55F" w:rsidRDefault="009A355F">
      <w:r>
        <w:separator/>
      </w:r>
    </w:p>
  </w:endnote>
  <w:endnote w:type="continuationSeparator" w:id="0">
    <w:p w:rsidR="009A355F" w:rsidRDefault="009A3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ED1" w:rsidRDefault="00A17ED1">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911" w:rsidRPr="002E05B1" w:rsidRDefault="00B34641" w:rsidP="0029087B">
    <w:pPr>
      <w:pStyle w:val="Fuzeile"/>
      <w:jc w:val="left"/>
      <w:rPr>
        <w:rFonts w:ascii="Arial" w:hAnsi="Arial" w:cs="Arial"/>
        <w:sz w:val="14"/>
      </w:rPr>
    </w:pPr>
    <w:r>
      <w:rPr>
        <w:rFonts w:ascii="Arial" w:hAnsi="Arial" w:cs="Arial"/>
        <w:sz w:val="14"/>
      </w:rPr>
      <w:fldChar w:fldCharType="begin"/>
    </w:r>
    <w:r>
      <w:rPr>
        <w:rFonts w:ascii="Arial" w:hAnsi="Arial" w:cs="Arial"/>
        <w:sz w:val="14"/>
      </w:rPr>
      <w:instrText xml:space="preserve"> FILENAME   \* MERGEFORMAT </w:instrText>
    </w:r>
    <w:r>
      <w:rPr>
        <w:rFonts w:ascii="Arial" w:hAnsi="Arial" w:cs="Arial"/>
        <w:sz w:val="14"/>
      </w:rPr>
      <w:fldChar w:fldCharType="separate"/>
    </w:r>
    <w:r w:rsidR="00A92850">
      <w:rPr>
        <w:rFonts w:ascii="Arial" w:hAnsi="Arial" w:cs="Arial"/>
        <w:noProof/>
        <w:sz w:val="14"/>
      </w:rPr>
      <w:t>anschreiben elternabend corona.docx</w:t>
    </w:r>
    <w:r>
      <w:rPr>
        <w:rFonts w:ascii="Arial" w:hAnsi="Arial" w:cs="Arial"/>
        <w:sz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419E" w:rsidRPr="009E37E2" w:rsidRDefault="00D6419E" w:rsidP="00D6419E">
    <w:pPr>
      <w:jc w:val="center"/>
      <w:rPr>
        <w:sz w:val="14"/>
        <w:szCs w:val="14"/>
      </w:rPr>
    </w:pPr>
    <w:r w:rsidRPr="009E37E2">
      <w:rPr>
        <w:b/>
        <w:sz w:val="14"/>
        <w:szCs w:val="14"/>
      </w:rPr>
      <w:t xml:space="preserve">Rechnungsanschrift: </w:t>
    </w:r>
    <w:r w:rsidRPr="009E37E2">
      <w:rPr>
        <w:sz w:val="14"/>
        <w:szCs w:val="14"/>
      </w:rPr>
      <w:t xml:space="preserve">Katholische Jugendagentur Düsseldorf </w:t>
    </w:r>
    <w:r w:rsidR="0069320F" w:rsidRPr="009E37E2">
      <w:rPr>
        <w:sz w:val="14"/>
        <w:szCs w:val="14"/>
      </w:rPr>
      <w:t>g</w:t>
    </w:r>
    <w:r w:rsidRPr="009E37E2">
      <w:rPr>
        <w:sz w:val="14"/>
        <w:szCs w:val="14"/>
      </w:rPr>
      <w:t>GmbH · Gertrudisstraße 12-14 · 40229 Düsseldorf</w:t>
    </w:r>
  </w:p>
  <w:p w:rsidR="007D3BFC" w:rsidRDefault="007D3BFC" w:rsidP="007D3BFC">
    <w:pPr>
      <w:jc w:val="center"/>
      <w:rPr>
        <w:sz w:val="14"/>
        <w:szCs w:val="14"/>
      </w:rPr>
    </w:pPr>
    <w:r>
      <w:rPr>
        <w:b/>
        <w:sz w:val="14"/>
        <w:szCs w:val="14"/>
      </w:rPr>
      <w:t xml:space="preserve">Bankverbindung: </w:t>
    </w:r>
    <w:r>
      <w:rPr>
        <w:sz w:val="14"/>
        <w:szCs w:val="14"/>
      </w:rPr>
      <w:t>Pax-Bank Köln · IBAN: DE29 37060193 0031 4790 10 · BIC: GENODED1PAX</w:t>
    </w:r>
  </w:p>
  <w:p w:rsidR="00D6419E" w:rsidRPr="009E37E2" w:rsidRDefault="00D6419E" w:rsidP="00D6419E">
    <w:pPr>
      <w:jc w:val="center"/>
      <w:rPr>
        <w:sz w:val="14"/>
        <w:szCs w:val="14"/>
      </w:rPr>
    </w:pPr>
    <w:r w:rsidRPr="009E37E2">
      <w:rPr>
        <w:sz w:val="14"/>
        <w:szCs w:val="14"/>
      </w:rPr>
      <w:t xml:space="preserve">Ralph Baumgarten (Geschäftsführer) · </w:t>
    </w:r>
    <w:r w:rsidR="009E37E2" w:rsidRPr="009E37E2">
      <w:rPr>
        <w:sz w:val="14"/>
        <w:szCs w:val="14"/>
      </w:rPr>
      <w:t xml:space="preserve">Michael Bier (Aufsichtsratsvorsitzender) · </w:t>
    </w:r>
    <w:r w:rsidR="00BA3D88" w:rsidRPr="009E37E2">
      <w:rPr>
        <w:sz w:val="14"/>
        <w:szCs w:val="14"/>
      </w:rPr>
      <w:t xml:space="preserve">Sitz: Düsseldorf · </w:t>
    </w:r>
    <w:r w:rsidRPr="009E37E2">
      <w:rPr>
        <w:sz w:val="14"/>
        <w:szCs w:val="14"/>
      </w:rPr>
      <w:t>Amtsgericht Düsseldorf HRB 69226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55F" w:rsidRDefault="009A355F">
      <w:r>
        <w:separator/>
      </w:r>
    </w:p>
  </w:footnote>
  <w:footnote w:type="continuationSeparator" w:id="0">
    <w:p w:rsidR="009A355F" w:rsidRDefault="009A35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ED1" w:rsidRDefault="00A17ED1">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911" w:rsidRDefault="00366911" w:rsidP="0075793A">
    <w:pPr>
      <w:pStyle w:val="Kopfzeile"/>
      <w:rPr>
        <w:rStyle w:val="Seitenzahl"/>
        <w:rFonts w:cs="Arial"/>
        <w:b/>
        <w:szCs w:val="22"/>
      </w:rPr>
    </w:pPr>
    <w:r w:rsidRPr="0029087B">
      <w:rPr>
        <w:rFonts w:cs="Arial"/>
        <w:b/>
        <w:szCs w:val="22"/>
      </w:rPr>
      <w:t xml:space="preserve">Seite </w:t>
    </w:r>
    <w:r w:rsidRPr="0029087B">
      <w:rPr>
        <w:rStyle w:val="Seitenzahl"/>
        <w:rFonts w:cs="Arial"/>
        <w:b/>
        <w:szCs w:val="22"/>
      </w:rPr>
      <w:fldChar w:fldCharType="begin"/>
    </w:r>
    <w:r w:rsidRPr="0029087B">
      <w:rPr>
        <w:rStyle w:val="Seitenzahl"/>
        <w:rFonts w:cs="Arial"/>
        <w:b/>
        <w:szCs w:val="22"/>
      </w:rPr>
      <w:instrText xml:space="preserve"> PAGE </w:instrText>
    </w:r>
    <w:r w:rsidRPr="0029087B">
      <w:rPr>
        <w:rStyle w:val="Seitenzahl"/>
        <w:rFonts w:cs="Arial"/>
        <w:b/>
        <w:szCs w:val="22"/>
      </w:rPr>
      <w:fldChar w:fldCharType="separate"/>
    </w:r>
    <w:r w:rsidR="00AA76E8">
      <w:rPr>
        <w:rStyle w:val="Seitenzahl"/>
        <w:rFonts w:cs="Arial"/>
        <w:b/>
        <w:noProof/>
        <w:szCs w:val="22"/>
      </w:rPr>
      <w:t>2</w:t>
    </w:r>
    <w:r w:rsidRPr="0029087B">
      <w:rPr>
        <w:rStyle w:val="Seitenzahl"/>
        <w:rFonts w:cs="Arial"/>
        <w:b/>
        <w:szCs w:val="22"/>
      </w:rPr>
      <w:fldChar w:fldCharType="end"/>
    </w:r>
  </w:p>
  <w:p w:rsidR="00366911" w:rsidRPr="0029087B" w:rsidRDefault="00366911" w:rsidP="0075793A">
    <w:pPr>
      <w:pStyle w:val="Kopfzeile"/>
      <w:rPr>
        <w:rFonts w:cs="Arial"/>
        <w:b/>
        <w:szCs w:val="22"/>
      </w:rPr>
    </w:pPr>
    <w:r>
      <w:rPr>
        <w:rStyle w:val="Seitenzahl"/>
        <w:rFonts w:cs="Arial"/>
        <w:b/>
        <w:szCs w:val="22"/>
      </w:rPr>
      <w:t xml:space="preserve">Schreiben an Firma vom </w:t>
    </w:r>
    <w:r w:rsidR="00B34641">
      <w:rPr>
        <w:rStyle w:val="Seitenzahl"/>
        <w:rFonts w:cs="Arial"/>
        <w:b/>
        <w:szCs w:val="22"/>
      </w:rPr>
      <w:t>01.01.2013</w:t>
    </w:r>
  </w:p>
  <w:p w:rsidR="00366911" w:rsidRDefault="00366911" w:rsidP="0075793A">
    <w:pPr>
      <w:pStyle w:val="Kopfzeile"/>
      <w:rPr>
        <w:rFonts w:cs="Arial"/>
        <w:b/>
        <w:szCs w:val="22"/>
      </w:rPr>
    </w:pPr>
  </w:p>
  <w:p w:rsidR="00366911" w:rsidRPr="0075793A" w:rsidRDefault="00366911" w:rsidP="0075793A">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3E91" w:rsidRDefault="00AA76E8">
    <w:pPr>
      <w:pStyle w:val="Kopfzeile"/>
    </w:pPr>
    <w:r>
      <w:rPr>
        <w:noProof/>
      </w:rPr>
      <w:drawing>
        <wp:inline distT="0" distB="0" distL="0" distR="0">
          <wp:extent cx="1061883" cy="1255004"/>
          <wp:effectExtent l="0" t="0" r="5080" b="2540"/>
          <wp:docPr id="1" name="Grafik 1" descr="C:\Users\KJA-D\Documents\Elternbriefe 17,18,19,20\LogoDrache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Documents\Elternbriefe 17,18,19,20\LogoDracheBur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09" cy="1257044"/>
                  </a:xfrm>
                  <a:prstGeom prst="rect">
                    <a:avLst/>
                  </a:prstGeom>
                  <a:noFill/>
                  <a:ln>
                    <a:noFill/>
                  </a:ln>
                </pic:spPr>
              </pic:pic>
            </a:graphicData>
          </a:graphic>
        </wp:inline>
      </w:drawing>
    </w:r>
    <w:r w:rsidR="00A17ED1">
      <w:rPr>
        <w:noProof/>
      </w:rPr>
      <w:t xml:space="preserve">                                                             </w:t>
    </w:r>
    <w:bookmarkStart w:id="0" w:name="_GoBack"/>
    <w:bookmarkEnd w:id="0"/>
    <w:r w:rsidR="00A17ED1">
      <w:rPr>
        <w:noProof/>
      </w:rPr>
      <w:drawing>
        <wp:inline distT="0" distB="0" distL="0" distR="0">
          <wp:extent cx="1249680" cy="716280"/>
          <wp:effectExtent l="0" t="0" r="7620" b="7620"/>
          <wp:docPr id="2" name="Grafik 2" descr="C:\Users\KJA-D\Documents\Elternbriefe 17,18,19,20\Logo_KJA DDOR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JA-D\Documents\Elternbriefe 17,18,19,20\Logo_KJA DDORF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7162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557467"/>
    <w:multiLevelType w:val="hybridMultilevel"/>
    <w:tmpl w:val="820EF17E"/>
    <w:lvl w:ilvl="0" w:tplc="B3EE31DE">
      <w:numFmt w:val="bullet"/>
      <w:lvlText w:val="-"/>
      <w:lvlJc w:val="left"/>
      <w:pPr>
        <w:ind w:left="2490" w:hanging="360"/>
      </w:pPr>
      <w:rPr>
        <w:rFonts w:ascii="Calibri" w:eastAsiaTheme="minorHAnsi" w:hAnsi="Calibri" w:cs="Calibri" w:hint="default"/>
      </w:rPr>
    </w:lvl>
    <w:lvl w:ilvl="1" w:tplc="04070003">
      <w:start w:val="1"/>
      <w:numFmt w:val="bullet"/>
      <w:lvlText w:val="o"/>
      <w:lvlJc w:val="left"/>
      <w:pPr>
        <w:ind w:left="3210" w:hanging="360"/>
      </w:pPr>
      <w:rPr>
        <w:rFonts w:ascii="Courier New" w:hAnsi="Courier New" w:cs="Courier New" w:hint="default"/>
      </w:rPr>
    </w:lvl>
    <w:lvl w:ilvl="2" w:tplc="04070005">
      <w:start w:val="1"/>
      <w:numFmt w:val="bullet"/>
      <w:lvlText w:val=""/>
      <w:lvlJc w:val="left"/>
      <w:pPr>
        <w:ind w:left="3930" w:hanging="360"/>
      </w:pPr>
      <w:rPr>
        <w:rFonts w:ascii="Wingdings" w:hAnsi="Wingdings" w:hint="default"/>
      </w:rPr>
    </w:lvl>
    <w:lvl w:ilvl="3" w:tplc="04070001">
      <w:start w:val="1"/>
      <w:numFmt w:val="bullet"/>
      <w:lvlText w:val=""/>
      <w:lvlJc w:val="left"/>
      <w:pPr>
        <w:ind w:left="4650" w:hanging="360"/>
      </w:pPr>
      <w:rPr>
        <w:rFonts w:ascii="Symbol" w:hAnsi="Symbol" w:hint="default"/>
      </w:rPr>
    </w:lvl>
    <w:lvl w:ilvl="4" w:tplc="04070003">
      <w:start w:val="1"/>
      <w:numFmt w:val="bullet"/>
      <w:lvlText w:val="o"/>
      <w:lvlJc w:val="left"/>
      <w:pPr>
        <w:ind w:left="5370" w:hanging="360"/>
      </w:pPr>
      <w:rPr>
        <w:rFonts w:ascii="Courier New" w:hAnsi="Courier New" w:cs="Courier New" w:hint="default"/>
      </w:rPr>
    </w:lvl>
    <w:lvl w:ilvl="5" w:tplc="04070005">
      <w:start w:val="1"/>
      <w:numFmt w:val="bullet"/>
      <w:lvlText w:val=""/>
      <w:lvlJc w:val="left"/>
      <w:pPr>
        <w:ind w:left="6090" w:hanging="360"/>
      </w:pPr>
      <w:rPr>
        <w:rFonts w:ascii="Wingdings" w:hAnsi="Wingdings" w:hint="default"/>
      </w:rPr>
    </w:lvl>
    <w:lvl w:ilvl="6" w:tplc="04070001">
      <w:start w:val="1"/>
      <w:numFmt w:val="bullet"/>
      <w:lvlText w:val=""/>
      <w:lvlJc w:val="left"/>
      <w:pPr>
        <w:ind w:left="6810" w:hanging="360"/>
      </w:pPr>
      <w:rPr>
        <w:rFonts w:ascii="Symbol" w:hAnsi="Symbol" w:hint="default"/>
      </w:rPr>
    </w:lvl>
    <w:lvl w:ilvl="7" w:tplc="04070003">
      <w:start w:val="1"/>
      <w:numFmt w:val="bullet"/>
      <w:lvlText w:val="o"/>
      <w:lvlJc w:val="left"/>
      <w:pPr>
        <w:ind w:left="7530" w:hanging="360"/>
      </w:pPr>
      <w:rPr>
        <w:rFonts w:ascii="Courier New" w:hAnsi="Courier New" w:cs="Courier New" w:hint="default"/>
      </w:rPr>
    </w:lvl>
    <w:lvl w:ilvl="8" w:tplc="04070005">
      <w:start w:val="1"/>
      <w:numFmt w:val="bullet"/>
      <w:lvlText w:val=""/>
      <w:lvlJc w:val="left"/>
      <w:pPr>
        <w:ind w:left="825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63"/>
  <w:displayHorizontalDrawingGridEvery w:val="2"/>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F99"/>
    <w:rsid w:val="000022ED"/>
    <w:rsid w:val="000112E5"/>
    <w:rsid w:val="00026775"/>
    <w:rsid w:val="00031083"/>
    <w:rsid w:val="000363BF"/>
    <w:rsid w:val="00040302"/>
    <w:rsid w:val="000528D1"/>
    <w:rsid w:val="0006384F"/>
    <w:rsid w:val="00067370"/>
    <w:rsid w:val="00070DEB"/>
    <w:rsid w:val="00075B95"/>
    <w:rsid w:val="0008083F"/>
    <w:rsid w:val="0008459E"/>
    <w:rsid w:val="000A02CF"/>
    <w:rsid w:val="000A1972"/>
    <w:rsid w:val="000B325A"/>
    <w:rsid w:val="000E6FD0"/>
    <w:rsid w:val="00103095"/>
    <w:rsid w:val="001035E2"/>
    <w:rsid w:val="001102F0"/>
    <w:rsid w:val="001255CC"/>
    <w:rsid w:val="001278B4"/>
    <w:rsid w:val="00137BD2"/>
    <w:rsid w:val="001778A7"/>
    <w:rsid w:val="00185F20"/>
    <w:rsid w:val="0019111A"/>
    <w:rsid w:val="00191BA6"/>
    <w:rsid w:val="00192907"/>
    <w:rsid w:val="0019317C"/>
    <w:rsid w:val="001B2018"/>
    <w:rsid w:val="001B22BB"/>
    <w:rsid w:val="001B3DBB"/>
    <w:rsid w:val="001B668A"/>
    <w:rsid w:val="001C0396"/>
    <w:rsid w:val="001C2AEC"/>
    <w:rsid w:val="001C6E2C"/>
    <w:rsid w:val="001D4CA4"/>
    <w:rsid w:val="001D7DB0"/>
    <w:rsid w:val="001F750B"/>
    <w:rsid w:val="00205049"/>
    <w:rsid w:val="00225AD1"/>
    <w:rsid w:val="00234121"/>
    <w:rsid w:val="002477B4"/>
    <w:rsid w:val="00251F3C"/>
    <w:rsid w:val="002542DB"/>
    <w:rsid w:val="00260A31"/>
    <w:rsid w:val="00270FB3"/>
    <w:rsid w:val="00284294"/>
    <w:rsid w:val="0029087B"/>
    <w:rsid w:val="002926C4"/>
    <w:rsid w:val="002A024A"/>
    <w:rsid w:val="002A741F"/>
    <w:rsid w:val="002B19B2"/>
    <w:rsid w:val="002B61BD"/>
    <w:rsid w:val="002C7EA8"/>
    <w:rsid w:val="002D0C1E"/>
    <w:rsid w:val="002E05B1"/>
    <w:rsid w:val="002E13F9"/>
    <w:rsid w:val="00312968"/>
    <w:rsid w:val="003302B4"/>
    <w:rsid w:val="00330C5C"/>
    <w:rsid w:val="00353EA0"/>
    <w:rsid w:val="0036212A"/>
    <w:rsid w:val="00366911"/>
    <w:rsid w:val="00387EE8"/>
    <w:rsid w:val="003929E3"/>
    <w:rsid w:val="0039716D"/>
    <w:rsid w:val="003A5579"/>
    <w:rsid w:val="003C422A"/>
    <w:rsid w:val="003D0E80"/>
    <w:rsid w:val="003F07BB"/>
    <w:rsid w:val="003F4C47"/>
    <w:rsid w:val="004137CD"/>
    <w:rsid w:val="00416061"/>
    <w:rsid w:val="00435773"/>
    <w:rsid w:val="00436284"/>
    <w:rsid w:val="004439E1"/>
    <w:rsid w:val="00446345"/>
    <w:rsid w:val="00450583"/>
    <w:rsid w:val="0045058F"/>
    <w:rsid w:val="00463C52"/>
    <w:rsid w:val="00474CAE"/>
    <w:rsid w:val="004C4BA0"/>
    <w:rsid w:val="004F22E0"/>
    <w:rsid w:val="004F5AB8"/>
    <w:rsid w:val="00502951"/>
    <w:rsid w:val="0051701D"/>
    <w:rsid w:val="00530D82"/>
    <w:rsid w:val="0053576B"/>
    <w:rsid w:val="00541A26"/>
    <w:rsid w:val="00552467"/>
    <w:rsid w:val="00553E91"/>
    <w:rsid w:val="0055534A"/>
    <w:rsid w:val="005579BE"/>
    <w:rsid w:val="0056258C"/>
    <w:rsid w:val="00580135"/>
    <w:rsid w:val="005946F7"/>
    <w:rsid w:val="005973EF"/>
    <w:rsid w:val="005B6040"/>
    <w:rsid w:val="005C7FCA"/>
    <w:rsid w:val="0060304B"/>
    <w:rsid w:val="00613861"/>
    <w:rsid w:val="00636C95"/>
    <w:rsid w:val="006564CE"/>
    <w:rsid w:val="006724C0"/>
    <w:rsid w:val="00677406"/>
    <w:rsid w:val="00681F17"/>
    <w:rsid w:val="00687507"/>
    <w:rsid w:val="006912BD"/>
    <w:rsid w:val="006914A2"/>
    <w:rsid w:val="0069320F"/>
    <w:rsid w:val="00696520"/>
    <w:rsid w:val="006A4588"/>
    <w:rsid w:val="006B0B29"/>
    <w:rsid w:val="006F4C43"/>
    <w:rsid w:val="006F7F86"/>
    <w:rsid w:val="00705FF2"/>
    <w:rsid w:val="00720ADC"/>
    <w:rsid w:val="00721CEE"/>
    <w:rsid w:val="00724D7B"/>
    <w:rsid w:val="0073167E"/>
    <w:rsid w:val="007326BD"/>
    <w:rsid w:val="00742168"/>
    <w:rsid w:val="0075793A"/>
    <w:rsid w:val="00761AB5"/>
    <w:rsid w:val="00765926"/>
    <w:rsid w:val="00771799"/>
    <w:rsid w:val="00776E2B"/>
    <w:rsid w:val="007A2596"/>
    <w:rsid w:val="007A3D15"/>
    <w:rsid w:val="007B13CE"/>
    <w:rsid w:val="007B1E41"/>
    <w:rsid w:val="007C01CA"/>
    <w:rsid w:val="007C10F7"/>
    <w:rsid w:val="007D3BFC"/>
    <w:rsid w:val="007D612E"/>
    <w:rsid w:val="007F098E"/>
    <w:rsid w:val="00801E4F"/>
    <w:rsid w:val="00821AF8"/>
    <w:rsid w:val="00822768"/>
    <w:rsid w:val="00842905"/>
    <w:rsid w:val="00845791"/>
    <w:rsid w:val="008669EA"/>
    <w:rsid w:val="00884BC3"/>
    <w:rsid w:val="00895F5A"/>
    <w:rsid w:val="008E2C6C"/>
    <w:rsid w:val="008E6AAC"/>
    <w:rsid w:val="008F03FA"/>
    <w:rsid w:val="00904505"/>
    <w:rsid w:val="00910A0F"/>
    <w:rsid w:val="009123C1"/>
    <w:rsid w:val="009203C7"/>
    <w:rsid w:val="0092716E"/>
    <w:rsid w:val="009375FC"/>
    <w:rsid w:val="00942576"/>
    <w:rsid w:val="00943509"/>
    <w:rsid w:val="00952906"/>
    <w:rsid w:val="00961775"/>
    <w:rsid w:val="00963BF0"/>
    <w:rsid w:val="00963D16"/>
    <w:rsid w:val="00972B61"/>
    <w:rsid w:val="009812FE"/>
    <w:rsid w:val="009A0DBE"/>
    <w:rsid w:val="009A2282"/>
    <w:rsid w:val="009A355F"/>
    <w:rsid w:val="009B4B48"/>
    <w:rsid w:val="009D1D96"/>
    <w:rsid w:val="009E37E2"/>
    <w:rsid w:val="009E3B2A"/>
    <w:rsid w:val="009E41B9"/>
    <w:rsid w:val="009E758C"/>
    <w:rsid w:val="009F4DEF"/>
    <w:rsid w:val="00A06F3C"/>
    <w:rsid w:val="00A130D2"/>
    <w:rsid w:val="00A17ED1"/>
    <w:rsid w:val="00A31AE9"/>
    <w:rsid w:val="00A522D5"/>
    <w:rsid w:val="00A53071"/>
    <w:rsid w:val="00A642B0"/>
    <w:rsid w:val="00A64E9E"/>
    <w:rsid w:val="00A7054A"/>
    <w:rsid w:val="00A817A9"/>
    <w:rsid w:val="00A81D33"/>
    <w:rsid w:val="00A821B6"/>
    <w:rsid w:val="00A92850"/>
    <w:rsid w:val="00AA22D1"/>
    <w:rsid w:val="00AA76E8"/>
    <w:rsid w:val="00AB0DD6"/>
    <w:rsid w:val="00AD2255"/>
    <w:rsid w:val="00AD415C"/>
    <w:rsid w:val="00AE6F3B"/>
    <w:rsid w:val="00AF0A8A"/>
    <w:rsid w:val="00B14E91"/>
    <w:rsid w:val="00B2019E"/>
    <w:rsid w:val="00B31600"/>
    <w:rsid w:val="00B332CE"/>
    <w:rsid w:val="00B34641"/>
    <w:rsid w:val="00B47200"/>
    <w:rsid w:val="00B558B3"/>
    <w:rsid w:val="00B60524"/>
    <w:rsid w:val="00B6750F"/>
    <w:rsid w:val="00B67654"/>
    <w:rsid w:val="00B703EA"/>
    <w:rsid w:val="00B72675"/>
    <w:rsid w:val="00B73572"/>
    <w:rsid w:val="00B76928"/>
    <w:rsid w:val="00B91C72"/>
    <w:rsid w:val="00B93F99"/>
    <w:rsid w:val="00BA3D88"/>
    <w:rsid w:val="00BA61D9"/>
    <w:rsid w:val="00BA63D6"/>
    <w:rsid w:val="00BB6644"/>
    <w:rsid w:val="00BB79F4"/>
    <w:rsid w:val="00BC075B"/>
    <w:rsid w:val="00BC4B1A"/>
    <w:rsid w:val="00BC63EB"/>
    <w:rsid w:val="00BC7137"/>
    <w:rsid w:val="00BC7764"/>
    <w:rsid w:val="00BC7D9E"/>
    <w:rsid w:val="00BD241B"/>
    <w:rsid w:val="00BD4498"/>
    <w:rsid w:val="00BD72C2"/>
    <w:rsid w:val="00BF5CDC"/>
    <w:rsid w:val="00C1039F"/>
    <w:rsid w:val="00C15D92"/>
    <w:rsid w:val="00C236E8"/>
    <w:rsid w:val="00C351D9"/>
    <w:rsid w:val="00C37860"/>
    <w:rsid w:val="00C55D6C"/>
    <w:rsid w:val="00C665D5"/>
    <w:rsid w:val="00C76669"/>
    <w:rsid w:val="00C82177"/>
    <w:rsid w:val="00C9489F"/>
    <w:rsid w:val="00CA0609"/>
    <w:rsid w:val="00CA3BE1"/>
    <w:rsid w:val="00CA7862"/>
    <w:rsid w:val="00CC43AB"/>
    <w:rsid w:val="00CD14CE"/>
    <w:rsid w:val="00CE5EEE"/>
    <w:rsid w:val="00D05A49"/>
    <w:rsid w:val="00D06748"/>
    <w:rsid w:val="00D17FA1"/>
    <w:rsid w:val="00D243E7"/>
    <w:rsid w:val="00D27071"/>
    <w:rsid w:val="00D31FD1"/>
    <w:rsid w:val="00D44550"/>
    <w:rsid w:val="00D6419E"/>
    <w:rsid w:val="00D815A0"/>
    <w:rsid w:val="00D83234"/>
    <w:rsid w:val="00D83A52"/>
    <w:rsid w:val="00D844CC"/>
    <w:rsid w:val="00D86FFB"/>
    <w:rsid w:val="00D91716"/>
    <w:rsid w:val="00DA34F8"/>
    <w:rsid w:val="00DB1BAA"/>
    <w:rsid w:val="00DC04FC"/>
    <w:rsid w:val="00DD234B"/>
    <w:rsid w:val="00DD3358"/>
    <w:rsid w:val="00DD4F1E"/>
    <w:rsid w:val="00E14D38"/>
    <w:rsid w:val="00E31E21"/>
    <w:rsid w:val="00E33963"/>
    <w:rsid w:val="00E356E0"/>
    <w:rsid w:val="00E459DF"/>
    <w:rsid w:val="00E61E38"/>
    <w:rsid w:val="00E84AA5"/>
    <w:rsid w:val="00E903B5"/>
    <w:rsid w:val="00E90DD2"/>
    <w:rsid w:val="00E953BF"/>
    <w:rsid w:val="00E96EA3"/>
    <w:rsid w:val="00ED45C9"/>
    <w:rsid w:val="00ED4C76"/>
    <w:rsid w:val="00EF62D2"/>
    <w:rsid w:val="00F01FAB"/>
    <w:rsid w:val="00F03ACD"/>
    <w:rsid w:val="00F058F5"/>
    <w:rsid w:val="00F0620F"/>
    <w:rsid w:val="00F07159"/>
    <w:rsid w:val="00F1529C"/>
    <w:rsid w:val="00F20457"/>
    <w:rsid w:val="00F356DE"/>
    <w:rsid w:val="00F51148"/>
    <w:rsid w:val="00F52A64"/>
    <w:rsid w:val="00F5601F"/>
    <w:rsid w:val="00F62AA8"/>
    <w:rsid w:val="00F66294"/>
    <w:rsid w:val="00F931D8"/>
    <w:rsid w:val="00FA0EF6"/>
    <w:rsid w:val="00FA1136"/>
    <w:rsid w:val="00FD20F4"/>
    <w:rsid w:val="00FD7B60"/>
    <w:rsid w:val="00FE25CE"/>
    <w:rsid w:val="00FE56EB"/>
    <w:rsid w:val="00FF0E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5793A"/>
    <w:pPr>
      <w:overflowPunct w:val="0"/>
      <w:autoSpaceDE w:val="0"/>
      <w:autoSpaceDN w:val="0"/>
      <w:adjustRightInd w:val="0"/>
      <w:textAlignment w:val="baseline"/>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autoRedefine/>
    <w:rsid w:val="0029087B"/>
    <w:pPr>
      <w:tabs>
        <w:tab w:val="center" w:pos="4536"/>
        <w:tab w:val="right" w:pos="9072"/>
      </w:tabs>
      <w:ind w:right="488"/>
      <w:jc w:val="center"/>
    </w:pPr>
    <w:rPr>
      <w:rFonts w:ascii="Arial Narrow" w:hAnsi="Arial Narrow"/>
      <w:sz w:val="16"/>
      <w:szCs w:val="16"/>
    </w:rPr>
  </w:style>
  <w:style w:type="character" w:styleId="Seitenzahl">
    <w:name w:val="page number"/>
    <w:basedOn w:val="Absatz-Standardschriftart"/>
  </w:style>
  <w:style w:type="paragraph" w:styleId="Sprechblasentext">
    <w:name w:val="Balloon Text"/>
    <w:basedOn w:val="Standard"/>
    <w:semiHidden/>
    <w:rsid w:val="00E96EA3"/>
    <w:rPr>
      <w:rFonts w:ascii="Tahoma" w:hAnsi="Tahoma"/>
      <w:sz w:val="16"/>
      <w:szCs w:val="16"/>
    </w:rPr>
  </w:style>
  <w:style w:type="character" w:styleId="Hyperlink">
    <w:name w:val="Hyperlink"/>
    <w:basedOn w:val="Absatz-Standardschriftart"/>
    <w:rsid w:val="001C2AEC"/>
    <w:rPr>
      <w:color w:val="0000FF"/>
      <w:u w:val="single"/>
    </w:rPr>
  </w:style>
  <w:style w:type="paragraph" w:styleId="Listenabsatz">
    <w:name w:val="List Paragraph"/>
    <w:basedOn w:val="Standard"/>
    <w:uiPriority w:val="34"/>
    <w:qFormat/>
    <w:rsid w:val="00BC7764"/>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75793A"/>
    <w:pPr>
      <w:overflowPunct w:val="0"/>
      <w:autoSpaceDE w:val="0"/>
      <w:autoSpaceDN w:val="0"/>
      <w:adjustRightInd w:val="0"/>
      <w:textAlignment w:val="baseline"/>
    </w:pPr>
    <w:rPr>
      <w:rFonts w:ascii="Arial" w:hAnsi="Arial"/>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autoRedefine/>
    <w:rsid w:val="0029087B"/>
    <w:pPr>
      <w:tabs>
        <w:tab w:val="center" w:pos="4536"/>
        <w:tab w:val="right" w:pos="9072"/>
      </w:tabs>
      <w:ind w:right="488"/>
      <w:jc w:val="center"/>
    </w:pPr>
    <w:rPr>
      <w:rFonts w:ascii="Arial Narrow" w:hAnsi="Arial Narrow"/>
      <w:sz w:val="16"/>
      <w:szCs w:val="16"/>
    </w:rPr>
  </w:style>
  <w:style w:type="character" w:styleId="Seitenzahl">
    <w:name w:val="page number"/>
    <w:basedOn w:val="Absatz-Standardschriftart"/>
  </w:style>
  <w:style w:type="paragraph" w:styleId="Sprechblasentext">
    <w:name w:val="Balloon Text"/>
    <w:basedOn w:val="Standard"/>
    <w:semiHidden/>
    <w:rsid w:val="00E96EA3"/>
    <w:rPr>
      <w:rFonts w:ascii="Tahoma" w:hAnsi="Tahoma"/>
      <w:sz w:val="16"/>
      <w:szCs w:val="16"/>
    </w:rPr>
  </w:style>
  <w:style w:type="character" w:styleId="Hyperlink">
    <w:name w:val="Hyperlink"/>
    <w:basedOn w:val="Absatz-Standardschriftart"/>
    <w:rsid w:val="001C2AEC"/>
    <w:rPr>
      <w:color w:val="0000FF"/>
      <w:u w:val="single"/>
    </w:rPr>
  </w:style>
  <w:style w:type="paragraph" w:styleId="Listenabsatz">
    <w:name w:val="List Paragraph"/>
    <w:basedOn w:val="Standard"/>
    <w:uiPriority w:val="34"/>
    <w:qFormat/>
    <w:rsid w:val="00BC7764"/>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394404">
      <w:bodyDiv w:val="1"/>
      <w:marLeft w:val="0"/>
      <w:marRight w:val="0"/>
      <w:marTop w:val="0"/>
      <w:marBottom w:val="0"/>
      <w:divBdr>
        <w:top w:val="none" w:sz="0" w:space="0" w:color="auto"/>
        <w:left w:val="none" w:sz="0" w:space="0" w:color="auto"/>
        <w:bottom w:val="none" w:sz="0" w:space="0" w:color="auto"/>
        <w:right w:val="none" w:sz="0" w:space="0" w:color="auto"/>
      </w:divBdr>
    </w:div>
    <w:div w:id="584844832">
      <w:bodyDiv w:val="1"/>
      <w:marLeft w:val="0"/>
      <w:marRight w:val="0"/>
      <w:marTop w:val="0"/>
      <w:marBottom w:val="0"/>
      <w:divBdr>
        <w:top w:val="none" w:sz="0" w:space="0" w:color="auto"/>
        <w:left w:val="none" w:sz="0" w:space="0" w:color="auto"/>
        <w:bottom w:val="none" w:sz="0" w:space="0" w:color="auto"/>
        <w:right w:val="none" w:sz="0" w:space="0" w:color="auto"/>
      </w:divBdr>
    </w:div>
    <w:div w:id="788818796">
      <w:bodyDiv w:val="1"/>
      <w:marLeft w:val="0"/>
      <w:marRight w:val="0"/>
      <w:marTop w:val="0"/>
      <w:marBottom w:val="0"/>
      <w:divBdr>
        <w:top w:val="none" w:sz="0" w:space="0" w:color="auto"/>
        <w:left w:val="none" w:sz="0" w:space="0" w:color="auto"/>
        <w:bottom w:val="none" w:sz="0" w:space="0" w:color="auto"/>
        <w:right w:val="none" w:sz="0" w:space="0" w:color="auto"/>
      </w:divBdr>
    </w:div>
    <w:div w:id="975142906">
      <w:bodyDiv w:val="1"/>
      <w:marLeft w:val="0"/>
      <w:marRight w:val="0"/>
      <w:marTop w:val="0"/>
      <w:marBottom w:val="0"/>
      <w:divBdr>
        <w:top w:val="none" w:sz="0" w:space="0" w:color="auto"/>
        <w:left w:val="none" w:sz="0" w:space="0" w:color="auto"/>
        <w:bottom w:val="none" w:sz="0" w:space="0" w:color="auto"/>
        <w:right w:val="none" w:sz="0" w:space="0" w:color="auto"/>
      </w:divBdr>
      <w:divsChild>
        <w:div w:id="585116325">
          <w:marLeft w:val="0"/>
          <w:marRight w:val="0"/>
          <w:marTop w:val="0"/>
          <w:marBottom w:val="0"/>
          <w:divBdr>
            <w:top w:val="none" w:sz="0" w:space="0" w:color="auto"/>
            <w:left w:val="none" w:sz="0" w:space="0" w:color="auto"/>
            <w:bottom w:val="none" w:sz="0" w:space="0" w:color="auto"/>
            <w:right w:val="none" w:sz="0" w:space="0" w:color="auto"/>
          </w:divBdr>
          <w:divsChild>
            <w:div w:id="341320617">
              <w:marLeft w:val="0"/>
              <w:marRight w:val="0"/>
              <w:marTop w:val="0"/>
              <w:marBottom w:val="0"/>
              <w:divBdr>
                <w:top w:val="none" w:sz="0" w:space="0" w:color="auto"/>
                <w:left w:val="none" w:sz="0" w:space="0" w:color="auto"/>
                <w:bottom w:val="none" w:sz="0" w:space="0" w:color="auto"/>
                <w:right w:val="none" w:sz="0" w:space="0" w:color="auto"/>
              </w:divBdr>
              <w:divsChild>
                <w:div w:id="2121220495">
                  <w:marLeft w:val="0"/>
                  <w:marRight w:val="0"/>
                  <w:marTop w:val="0"/>
                  <w:marBottom w:val="0"/>
                  <w:divBdr>
                    <w:top w:val="none" w:sz="0" w:space="0" w:color="auto"/>
                    <w:left w:val="none" w:sz="0" w:space="0" w:color="auto"/>
                    <w:bottom w:val="none" w:sz="0" w:space="0" w:color="auto"/>
                    <w:right w:val="none" w:sz="0" w:space="0" w:color="auto"/>
                  </w:divBdr>
                  <w:divsChild>
                    <w:div w:id="1542981202">
                      <w:marLeft w:val="0"/>
                      <w:marRight w:val="0"/>
                      <w:marTop w:val="0"/>
                      <w:marBottom w:val="0"/>
                      <w:divBdr>
                        <w:top w:val="none" w:sz="0" w:space="0" w:color="auto"/>
                        <w:left w:val="none" w:sz="0" w:space="0" w:color="auto"/>
                        <w:bottom w:val="none" w:sz="0" w:space="0" w:color="auto"/>
                        <w:right w:val="none" w:sz="0" w:space="0" w:color="auto"/>
                      </w:divBdr>
                      <w:divsChild>
                        <w:div w:id="7690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730496">
          <w:marLeft w:val="0"/>
          <w:marRight w:val="0"/>
          <w:marTop w:val="0"/>
          <w:marBottom w:val="0"/>
          <w:divBdr>
            <w:top w:val="none" w:sz="0" w:space="0" w:color="auto"/>
            <w:left w:val="none" w:sz="0" w:space="0" w:color="auto"/>
            <w:bottom w:val="none" w:sz="0" w:space="0" w:color="auto"/>
            <w:right w:val="none" w:sz="0" w:space="0" w:color="auto"/>
          </w:divBdr>
          <w:divsChild>
            <w:div w:id="1805192287">
              <w:marLeft w:val="0"/>
              <w:marRight w:val="0"/>
              <w:marTop w:val="0"/>
              <w:marBottom w:val="0"/>
              <w:divBdr>
                <w:top w:val="none" w:sz="0" w:space="0" w:color="auto"/>
                <w:left w:val="none" w:sz="0" w:space="0" w:color="auto"/>
                <w:bottom w:val="none" w:sz="0" w:space="0" w:color="auto"/>
                <w:right w:val="none" w:sz="0" w:space="0" w:color="auto"/>
              </w:divBdr>
              <w:divsChild>
                <w:div w:id="2139758178">
                  <w:marLeft w:val="0"/>
                  <w:marRight w:val="0"/>
                  <w:marTop w:val="0"/>
                  <w:marBottom w:val="0"/>
                  <w:divBdr>
                    <w:top w:val="none" w:sz="0" w:space="0" w:color="auto"/>
                    <w:left w:val="none" w:sz="0" w:space="0" w:color="auto"/>
                    <w:bottom w:val="none" w:sz="0" w:space="0" w:color="auto"/>
                    <w:right w:val="none" w:sz="0" w:space="0" w:color="auto"/>
                  </w:divBdr>
                  <w:divsChild>
                    <w:div w:id="1822965901">
                      <w:marLeft w:val="0"/>
                      <w:marRight w:val="0"/>
                      <w:marTop w:val="0"/>
                      <w:marBottom w:val="0"/>
                      <w:divBdr>
                        <w:top w:val="none" w:sz="0" w:space="0" w:color="auto"/>
                        <w:left w:val="none" w:sz="0" w:space="0" w:color="auto"/>
                        <w:bottom w:val="none" w:sz="0" w:space="0" w:color="auto"/>
                        <w:right w:val="none" w:sz="0" w:space="0" w:color="auto"/>
                      </w:divBdr>
                      <w:divsChild>
                        <w:div w:id="1517190469">
                          <w:marLeft w:val="0"/>
                          <w:marRight w:val="0"/>
                          <w:marTop w:val="0"/>
                          <w:marBottom w:val="0"/>
                          <w:divBdr>
                            <w:top w:val="none" w:sz="0" w:space="0" w:color="auto"/>
                            <w:left w:val="none" w:sz="0" w:space="0" w:color="auto"/>
                            <w:bottom w:val="none" w:sz="0" w:space="0" w:color="auto"/>
                            <w:right w:val="none" w:sz="0" w:space="0" w:color="auto"/>
                          </w:divBdr>
                          <w:divsChild>
                            <w:div w:id="7561765">
                              <w:marLeft w:val="0"/>
                              <w:marRight w:val="0"/>
                              <w:marTop w:val="0"/>
                              <w:marBottom w:val="0"/>
                              <w:divBdr>
                                <w:top w:val="none" w:sz="0" w:space="0" w:color="auto"/>
                                <w:left w:val="none" w:sz="0" w:space="0" w:color="auto"/>
                                <w:bottom w:val="none" w:sz="0" w:space="0" w:color="auto"/>
                                <w:right w:val="none" w:sz="0" w:space="0" w:color="auto"/>
                              </w:divBdr>
                              <w:divsChild>
                                <w:div w:id="1714227164">
                                  <w:marLeft w:val="0"/>
                                  <w:marRight w:val="0"/>
                                  <w:marTop w:val="0"/>
                                  <w:marBottom w:val="0"/>
                                  <w:divBdr>
                                    <w:top w:val="none" w:sz="0" w:space="0" w:color="auto"/>
                                    <w:left w:val="none" w:sz="0" w:space="0" w:color="auto"/>
                                    <w:bottom w:val="none" w:sz="0" w:space="0" w:color="auto"/>
                                    <w:right w:val="none" w:sz="0" w:space="0" w:color="auto"/>
                                  </w:divBdr>
                                  <w:divsChild>
                                    <w:div w:id="824315701">
                                      <w:marLeft w:val="0"/>
                                      <w:marRight w:val="0"/>
                                      <w:marTop w:val="0"/>
                                      <w:marBottom w:val="0"/>
                                      <w:divBdr>
                                        <w:top w:val="none" w:sz="0" w:space="0" w:color="auto"/>
                                        <w:left w:val="none" w:sz="0" w:space="0" w:color="auto"/>
                                        <w:bottom w:val="none" w:sz="0" w:space="0" w:color="auto"/>
                                        <w:right w:val="none" w:sz="0" w:space="0" w:color="auto"/>
                                      </w:divBdr>
                                      <w:divsChild>
                                        <w:div w:id="5068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611208">
                          <w:marLeft w:val="0"/>
                          <w:marRight w:val="0"/>
                          <w:marTop w:val="0"/>
                          <w:marBottom w:val="0"/>
                          <w:divBdr>
                            <w:top w:val="none" w:sz="0" w:space="0" w:color="auto"/>
                            <w:left w:val="none" w:sz="0" w:space="0" w:color="auto"/>
                            <w:bottom w:val="none" w:sz="0" w:space="0" w:color="auto"/>
                            <w:right w:val="none" w:sz="0" w:space="0" w:color="auto"/>
                          </w:divBdr>
                          <w:divsChild>
                            <w:div w:id="2016614594">
                              <w:marLeft w:val="0"/>
                              <w:marRight w:val="0"/>
                              <w:marTop w:val="0"/>
                              <w:marBottom w:val="0"/>
                              <w:divBdr>
                                <w:top w:val="none" w:sz="0" w:space="0" w:color="auto"/>
                                <w:left w:val="none" w:sz="0" w:space="0" w:color="auto"/>
                                <w:bottom w:val="none" w:sz="0" w:space="0" w:color="auto"/>
                                <w:right w:val="none" w:sz="0" w:space="0" w:color="auto"/>
                              </w:divBdr>
                              <w:divsChild>
                                <w:div w:id="1434277303">
                                  <w:marLeft w:val="0"/>
                                  <w:marRight w:val="0"/>
                                  <w:marTop w:val="0"/>
                                  <w:marBottom w:val="0"/>
                                  <w:divBdr>
                                    <w:top w:val="none" w:sz="0" w:space="0" w:color="auto"/>
                                    <w:left w:val="none" w:sz="0" w:space="0" w:color="auto"/>
                                    <w:bottom w:val="none" w:sz="0" w:space="0" w:color="auto"/>
                                    <w:right w:val="none" w:sz="0" w:space="0" w:color="auto"/>
                                  </w:divBdr>
                                  <w:divsChild>
                                    <w:div w:id="213844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4728">
                              <w:marLeft w:val="0"/>
                              <w:marRight w:val="0"/>
                              <w:marTop w:val="0"/>
                              <w:marBottom w:val="0"/>
                              <w:divBdr>
                                <w:top w:val="none" w:sz="0" w:space="0" w:color="auto"/>
                                <w:left w:val="none" w:sz="0" w:space="0" w:color="auto"/>
                                <w:bottom w:val="none" w:sz="0" w:space="0" w:color="auto"/>
                                <w:right w:val="none" w:sz="0" w:space="0" w:color="auto"/>
                              </w:divBdr>
                              <w:divsChild>
                                <w:div w:id="135784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2124">
                  <w:marLeft w:val="0"/>
                  <w:marRight w:val="0"/>
                  <w:marTop w:val="0"/>
                  <w:marBottom w:val="0"/>
                  <w:divBdr>
                    <w:top w:val="none" w:sz="0" w:space="0" w:color="auto"/>
                    <w:left w:val="none" w:sz="0" w:space="0" w:color="auto"/>
                    <w:bottom w:val="none" w:sz="0" w:space="0" w:color="auto"/>
                    <w:right w:val="none" w:sz="0" w:space="0" w:color="auto"/>
                  </w:divBdr>
                  <w:divsChild>
                    <w:div w:id="546530275">
                      <w:marLeft w:val="0"/>
                      <w:marRight w:val="0"/>
                      <w:marTop w:val="0"/>
                      <w:marBottom w:val="0"/>
                      <w:divBdr>
                        <w:top w:val="none" w:sz="0" w:space="0" w:color="auto"/>
                        <w:left w:val="none" w:sz="0" w:space="0" w:color="auto"/>
                        <w:bottom w:val="none" w:sz="0" w:space="0" w:color="auto"/>
                        <w:right w:val="none" w:sz="0" w:space="0" w:color="auto"/>
                      </w:divBdr>
                      <w:divsChild>
                        <w:div w:id="1367440974">
                          <w:marLeft w:val="0"/>
                          <w:marRight w:val="0"/>
                          <w:marTop w:val="0"/>
                          <w:marBottom w:val="0"/>
                          <w:divBdr>
                            <w:top w:val="none" w:sz="0" w:space="0" w:color="auto"/>
                            <w:left w:val="none" w:sz="0" w:space="0" w:color="auto"/>
                            <w:bottom w:val="none" w:sz="0" w:space="0" w:color="auto"/>
                            <w:right w:val="none" w:sz="0" w:space="0" w:color="auto"/>
                          </w:divBdr>
                          <w:divsChild>
                            <w:div w:id="1072267125">
                              <w:marLeft w:val="0"/>
                              <w:marRight w:val="0"/>
                              <w:marTop w:val="0"/>
                              <w:marBottom w:val="0"/>
                              <w:divBdr>
                                <w:top w:val="none" w:sz="0" w:space="0" w:color="auto"/>
                                <w:left w:val="none" w:sz="0" w:space="0" w:color="auto"/>
                                <w:bottom w:val="none" w:sz="0" w:space="0" w:color="auto"/>
                                <w:right w:val="none" w:sz="0" w:space="0" w:color="auto"/>
                              </w:divBdr>
                              <w:divsChild>
                                <w:div w:id="334386207">
                                  <w:marLeft w:val="0"/>
                                  <w:marRight w:val="0"/>
                                  <w:marTop w:val="0"/>
                                  <w:marBottom w:val="0"/>
                                  <w:divBdr>
                                    <w:top w:val="none" w:sz="0" w:space="0" w:color="auto"/>
                                    <w:left w:val="none" w:sz="0" w:space="0" w:color="auto"/>
                                    <w:bottom w:val="none" w:sz="0" w:space="0" w:color="auto"/>
                                    <w:right w:val="none" w:sz="0" w:space="0" w:color="auto"/>
                                  </w:divBdr>
                                  <w:divsChild>
                                    <w:div w:id="927079809">
                                      <w:marLeft w:val="0"/>
                                      <w:marRight w:val="0"/>
                                      <w:marTop w:val="0"/>
                                      <w:marBottom w:val="0"/>
                                      <w:divBdr>
                                        <w:top w:val="none" w:sz="0" w:space="0" w:color="auto"/>
                                        <w:left w:val="none" w:sz="0" w:space="0" w:color="auto"/>
                                        <w:bottom w:val="none" w:sz="0" w:space="0" w:color="auto"/>
                                        <w:right w:val="none" w:sz="0" w:space="0" w:color="auto"/>
                                      </w:divBdr>
                                    </w:div>
                                    <w:div w:id="1937594038">
                                      <w:marLeft w:val="0"/>
                                      <w:marRight w:val="0"/>
                                      <w:marTop w:val="0"/>
                                      <w:marBottom w:val="0"/>
                                      <w:divBdr>
                                        <w:top w:val="none" w:sz="0" w:space="0" w:color="auto"/>
                                        <w:left w:val="none" w:sz="0" w:space="0" w:color="auto"/>
                                        <w:bottom w:val="none" w:sz="0" w:space="0" w:color="auto"/>
                                        <w:right w:val="none" w:sz="0" w:space="0" w:color="auto"/>
                                      </w:divBdr>
                                    </w:div>
                                    <w:div w:id="3263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163611">
          <w:marLeft w:val="0"/>
          <w:marRight w:val="0"/>
          <w:marTop w:val="0"/>
          <w:marBottom w:val="0"/>
          <w:divBdr>
            <w:top w:val="none" w:sz="0" w:space="0" w:color="auto"/>
            <w:left w:val="none" w:sz="0" w:space="0" w:color="auto"/>
            <w:bottom w:val="none" w:sz="0" w:space="0" w:color="auto"/>
            <w:right w:val="none" w:sz="0" w:space="0" w:color="auto"/>
          </w:divBdr>
          <w:divsChild>
            <w:div w:id="2143383232">
              <w:marLeft w:val="0"/>
              <w:marRight w:val="0"/>
              <w:marTop w:val="0"/>
              <w:marBottom w:val="0"/>
              <w:divBdr>
                <w:top w:val="none" w:sz="0" w:space="0" w:color="auto"/>
                <w:left w:val="none" w:sz="0" w:space="0" w:color="auto"/>
                <w:bottom w:val="none" w:sz="0" w:space="0" w:color="auto"/>
                <w:right w:val="none" w:sz="0" w:space="0" w:color="auto"/>
              </w:divBdr>
              <w:divsChild>
                <w:div w:id="1698580368">
                  <w:marLeft w:val="0"/>
                  <w:marRight w:val="0"/>
                  <w:marTop w:val="0"/>
                  <w:marBottom w:val="0"/>
                  <w:divBdr>
                    <w:top w:val="none" w:sz="0" w:space="0" w:color="auto"/>
                    <w:left w:val="none" w:sz="0" w:space="0" w:color="auto"/>
                    <w:bottom w:val="none" w:sz="0" w:space="0" w:color="auto"/>
                    <w:right w:val="none" w:sz="0" w:space="0" w:color="auto"/>
                  </w:divBdr>
                  <w:divsChild>
                    <w:div w:id="1913926522">
                      <w:marLeft w:val="0"/>
                      <w:marRight w:val="0"/>
                      <w:marTop w:val="0"/>
                      <w:marBottom w:val="0"/>
                      <w:divBdr>
                        <w:top w:val="none" w:sz="0" w:space="0" w:color="auto"/>
                        <w:left w:val="none" w:sz="0" w:space="0" w:color="auto"/>
                        <w:bottom w:val="none" w:sz="0" w:space="0" w:color="auto"/>
                        <w:right w:val="none" w:sz="0" w:space="0" w:color="auto"/>
                      </w:divBdr>
                      <w:divsChild>
                        <w:div w:id="1142960004">
                          <w:marLeft w:val="0"/>
                          <w:marRight w:val="0"/>
                          <w:marTop w:val="0"/>
                          <w:marBottom w:val="0"/>
                          <w:divBdr>
                            <w:top w:val="none" w:sz="0" w:space="0" w:color="auto"/>
                            <w:left w:val="none" w:sz="0" w:space="0" w:color="auto"/>
                            <w:bottom w:val="none" w:sz="0" w:space="0" w:color="auto"/>
                            <w:right w:val="none" w:sz="0" w:space="0" w:color="auto"/>
                          </w:divBdr>
                          <w:divsChild>
                            <w:div w:id="175789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219759">
      <w:bodyDiv w:val="1"/>
      <w:marLeft w:val="0"/>
      <w:marRight w:val="0"/>
      <w:marTop w:val="0"/>
      <w:marBottom w:val="0"/>
      <w:divBdr>
        <w:top w:val="none" w:sz="0" w:space="0" w:color="auto"/>
        <w:left w:val="none" w:sz="0" w:space="0" w:color="auto"/>
        <w:bottom w:val="none" w:sz="0" w:space="0" w:color="auto"/>
        <w:right w:val="none" w:sz="0" w:space="0" w:color="auto"/>
      </w:divBdr>
    </w:div>
    <w:div w:id="1921213085">
      <w:bodyDiv w:val="1"/>
      <w:marLeft w:val="0"/>
      <w:marRight w:val="0"/>
      <w:marTop w:val="0"/>
      <w:marBottom w:val="0"/>
      <w:divBdr>
        <w:top w:val="none" w:sz="0" w:space="0" w:color="auto"/>
        <w:left w:val="none" w:sz="0" w:space="0" w:color="auto"/>
        <w:bottom w:val="none" w:sz="0" w:space="0" w:color="auto"/>
        <w:right w:val="none" w:sz="0" w:space="0" w:color="auto"/>
      </w:divBdr>
    </w:div>
    <w:div w:id="2081174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GS%20Burg\Documents\Briefkopf_Vorlage_OGS_Burg-Hackenbroich-LogoOGS.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Briefkopf_Vorlage_OGS_Burg-Hackenbroich-LogoOGS.dotx</Template>
  <TotalTime>0</TotalTime>
  <Pages>1</Pages>
  <Words>171</Words>
  <Characters>1079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Erzbistum Köln</Company>
  <LinksUpToDate>false</LinksUpToDate>
  <CharactersWithSpaces>1248</CharactersWithSpaces>
  <SharedDoc>false</SharedDoc>
  <HLinks>
    <vt:vector size="6" baseType="variant">
      <vt:variant>
        <vt:i4>8126473</vt:i4>
      </vt:variant>
      <vt:variant>
        <vt:i4>-1</vt:i4>
      </vt:variant>
      <vt:variant>
        <vt:i4>1053</vt:i4>
      </vt:variant>
      <vt:variant>
        <vt:i4>1</vt:i4>
      </vt:variant>
      <vt:variant>
        <vt:lpwstr>:KJF:KJF-Grundausstattung:kath jugenfachstellen:kjf_duesseldorf:Logovarianten:jf_duesseldorf_freehand.eps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kjw</dc:creator>
  <cp:lastModifiedBy>KJA-D</cp:lastModifiedBy>
  <cp:revision>23</cp:revision>
  <cp:lastPrinted>2020-09-04T06:42:00Z</cp:lastPrinted>
  <dcterms:created xsi:type="dcterms:W3CDTF">2017-11-27T08:17:00Z</dcterms:created>
  <dcterms:modified xsi:type="dcterms:W3CDTF">2021-02-08T10:20:00Z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drFullName">
    <vt:lpwstr> </vt:lpwstr>
  </property>
  <property fmtid="{D5CDD505-2E9C-101B-9397-08002B2CF9AE}" pid="3" name="AdrFirstName">
    <vt:lpwstr> </vt:lpwstr>
  </property>
  <property fmtid="{D5CDD505-2E9C-101B-9397-08002B2CF9AE}" pid="4" name="AdrLastName">
    <vt:lpwstr> </vt:lpwstr>
  </property>
  <property fmtid="{D5CDD505-2E9C-101B-9397-08002B2CF9AE}" pid="5" name="AdrMiddleName">
    <vt:lpwstr> </vt:lpwstr>
  </property>
  <property fmtid="{D5CDD505-2E9C-101B-9397-08002B2CF9AE}" pid="6" name="AdrTitle">
    <vt:lpwstr> </vt:lpwstr>
  </property>
  <property fmtid="{D5CDD505-2E9C-101B-9397-08002B2CF9AE}" pid="7" name="AdrTitleAdress">
    <vt:lpwstr> </vt:lpwstr>
  </property>
  <property fmtid="{D5CDD505-2E9C-101B-9397-08002B2CF9AE}" pid="8" name="AdrSuffix">
    <vt:lpwstr> </vt:lpwstr>
  </property>
  <property fmtid="{D5CDD505-2E9C-101B-9397-08002B2CF9AE}" pid="9" name="AdrCompanyName">
    <vt:lpwstr> </vt:lpwstr>
  </property>
  <property fmtid="{D5CDD505-2E9C-101B-9397-08002B2CF9AE}" pid="10" name="AdrCompanyNameTotal">
    <vt:lpwstr> </vt:lpwstr>
  </property>
  <property fmtid="{D5CDD505-2E9C-101B-9397-08002B2CF9AE}" pid="11" name="AdrOfficeLocation">
    <vt:lpwstr> </vt:lpwstr>
  </property>
  <property fmtid="{D5CDD505-2E9C-101B-9397-08002B2CF9AE}" pid="12" name="AdrDepartment">
    <vt:lpwstr> </vt:lpwstr>
  </property>
  <property fmtid="{D5CDD505-2E9C-101B-9397-08002B2CF9AE}" pid="13" name="AdrJobTitle">
    <vt:lpwstr> </vt:lpwstr>
  </property>
  <property fmtid="{D5CDD505-2E9C-101B-9397-08002B2CF9AE}" pid="14" name="AdrBusinessTelephoneNumber">
    <vt:lpwstr> </vt:lpwstr>
  </property>
  <property fmtid="{D5CDD505-2E9C-101B-9397-08002B2CF9AE}" pid="15" name="AdrBusinessFaxNumber">
    <vt:lpwstr> </vt:lpwstr>
  </property>
  <property fmtid="{D5CDD505-2E9C-101B-9397-08002B2CF9AE}" pid="16" name="AdrBusiness2TelephoneNumber">
    <vt:lpwstr> </vt:lpwstr>
  </property>
  <property fmtid="{D5CDD505-2E9C-101B-9397-08002B2CF9AE}" pid="17" name="AdrMobileTelephoneNumber">
    <vt:lpwstr> </vt:lpwstr>
  </property>
  <property fmtid="{D5CDD505-2E9C-101B-9397-08002B2CF9AE}" pid="18" name="AdrHomeTelephoneNumber">
    <vt:lpwstr> </vt:lpwstr>
  </property>
  <property fmtid="{D5CDD505-2E9C-101B-9397-08002B2CF9AE}" pid="19" name="AdrHome2TelephoneNumber">
    <vt:lpwstr> </vt:lpwstr>
  </property>
  <property fmtid="{D5CDD505-2E9C-101B-9397-08002B2CF9AE}" pid="20" name="AdrHomeFaxNumber">
    <vt:lpwstr> </vt:lpwstr>
  </property>
  <property fmtid="{D5CDD505-2E9C-101B-9397-08002B2CF9AE}" pid="21" name="AdrOtherFaxNumber">
    <vt:lpwstr> </vt:lpwstr>
  </property>
  <property fmtid="{D5CDD505-2E9C-101B-9397-08002B2CF9AE}" pid="22" name="AdrOtherTelephoneNumber">
    <vt:lpwstr> </vt:lpwstr>
  </property>
  <property fmtid="{D5CDD505-2E9C-101B-9397-08002B2CF9AE}" pid="23" name="AdrEmail1Address">
    <vt:lpwstr> </vt:lpwstr>
  </property>
  <property fmtid="{D5CDD505-2E9C-101B-9397-08002B2CF9AE}" pid="24" name="AdrEmail2Address">
    <vt:lpwstr> </vt:lpwstr>
  </property>
  <property fmtid="{D5CDD505-2E9C-101B-9397-08002B2CF9AE}" pid="25" name="AdrEmail3Address">
    <vt:lpwstr> </vt:lpwstr>
  </property>
  <property fmtid="{D5CDD505-2E9C-101B-9397-08002B2CF9AE}" pid="26" name="AdrWebPage">
    <vt:lpwstr> </vt:lpwstr>
  </property>
  <property fmtid="{D5CDD505-2E9C-101B-9397-08002B2CF9AE}" pid="27" name="AdrMailingAddress">
    <vt:lpwstr> </vt:lpwstr>
  </property>
  <property fmtid="{D5CDD505-2E9C-101B-9397-08002B2CF9AE}" pid="28" name="AdrMailingAddressCity">
    <vt:lpwstr> </vt:lpwstr>
  </property>
  <property fmtid="{D5CDD505-2E9C-101B-9397-08002B2CF9AE}" pid="29" name="AdrMailingAddressCountry">
    <vt:lpwstr> </vt:lpwstr>
  </property>
  <property fmtid="{D5CDD505-2E9C-101B-9397-08002B2CF9AE}" pid="30" name="AdrMailingAddressPostalCode">
    <vt:lpwstr> </vt:lpwstr>
  </property>
  <property fmtid="{D5CDD505-2E9C-101B-9397-08002B2CF9AE}" pid="31" name="AdrMailingAddressPostOfficeBox">
    <vt:lpwstr> </vt:lpwstr>
  </property>
  <property fmtid="{D5CDD505-2E9C-101B-9397-08002B2CF9AE}" pid="32" name="AdrMailingAddressState">
    <vt:lpwstr> </vt:lpwstr>
  </property>
  <property fmtid="{D5CDD505-2E9C-101B-9397-08002B2CF9AE}" pid="33" name="AdrMailingAddressStreet">
    <vt:lpwstr> </vt:lpwstr>
  </property>
  <property fmtid="{D5CDD505-2E9C-101B-9397-08002B2CF9AE}" pid="34" name="AdrFeld1">
    <vt:lpwstr> </vt:lpwstr>
  </property>
  <property fmtid="{D5CDD505-2E9C-101B-9397-08002B2CF9AE}" pid="35" name="AdrFeld2">
    <vt:lpwstr> </vt:lpwstr>
  </property>
  <property fmtid="{D5CDD505-2E9C-101B-9397-08002B2CF9AE}" pid="36" name="AdrFeld3">
    <vt:lpwstr> </vt:lpwstr>
  </property>
  <property fmtid="{D5CDD505-2E9C-101B-9397-08002B2CF9AE}" pid="37" name="AdrFeld4">
    <vt:lpwstr> </vt:lpwstr>
  </property>
  <property fmtid="{D5CDD505-2E9C-101B-9397-08002B2CF9AE}" pid="38" name="AdrFeld5">
    <vt:lpwstr> </vt:lpwstr>
  </property>
  <property fmtid="{D5CDD505-2E9C-101B-9397-08002B2CF9AE}" pid="39" name="AdrFeld6">
    <vt:lpwstr> </vt:lpwstr>
  </property>
  <property fmtid="{D5CDD505-2E9C-101B-9397-08002B2CF9AE}" pid="40" name="AdrFeld7">
    <vt:lpwstr> </vt:lpwstr>
  </property>
  <property fmtid="{D5CDD505-2E9C-101B-9397-08002B2CF9AE}" pid="41" name="AdrFeld8">
    <vt:lpwstr> </vt:lpwstr>
  </property>
  <property fmtid="{D5CDD505-2E9C-101B-9397-08002B2CF9AE}" pid="42" name="AdrUser1">
    <vt:lpwstr> </vt:lpwstr>
  </property>
  <property fmtid="{D5CDD505-2E9C-101B-9397-08002B2CF9AE}" pid="43" name="AdrUser2">
    <vt:lpwstr> </vt:lpwstr>
  </property>
  <property fmtid="{D5CDD505-2E9C-101B-9397-08002B2CF9AE}" pid="44" name="AdrUser3">
    <vt:lpwstr> </vt:lpwstr>
  </property>
  <property fmtid="{D5CDD505-2E9C-101B-9397-08002B2CF9AE}" pid="45" name="AdrUser4">
    <vt:lpwstr> </vt:lpwstr>
  </property>
  <property fmtid="{D5CDD505-2E9C-101B-9397-08002B2CF9AE}" pid="46" name="Body">
    <vt:lpwstr> </vt:lpwstr>
  </property>
  <property fmtid="{D5CDD505-2E9C-101B-9397-08002B2CF9AE}" pid="47" name="Categories">
    <vt:lpwstr> </vt:lpwstr>
  </property>
  <property fmtid="{D5CDD505-2E9C-101B-9397-08002B2CF9AE}" pid="48" name="Subject">
    <vt:lpwstr> </vt:lpwstr>
  </property>
  <property fmtid="{D5CDD505-2E9C-101B-9397-08002B2CF9AE}" pid="49" name="EntryID">
    <vt:lpwstr> </vt:lpwstr>
  </property>
  <property fmtid="{D5CDD505-2E9C-101B-9397-08002B2CF9AE}" pid="50" name="Importance">
    <vt:lpwstr> </vt:lpwstr>
  </property>
  <property fmtid="{D5CDD505-2E9C-101B-9397-08002B2CF9AE}" pid="51" name="Status">
    <vt:lpwstr> </vt:lpwstr>
  </property>
  <property fmtid="{D5CDD505-2E9C-101B-9397-08002B2CF9AE}" pid="52" name="VorgangZustaendig">
    <vt:lpwstr> </vt:lpwstr>
  </property>
  <property fmtid="{D5CDD505-2E9C-101B-9397-08002B2CF9AE}" pid="53" name="Aufnehmer">
    <vt:lpwstr> </vt:lpwstr>
  </property>
  <property fmtid="{D5CDD505-2E9C-101B-9397-08002B2CF9AE}" pid="54" name="Dokumentenvorlage">
    <vt:lpwstr> </vt:lpwstr>
  </property>
  <property fmtid="{D5CDD505-2E9C-101B-9397-08002B2CF9AE}" pid="55" name="Index1">
    <vt:lpwstr> </vt:lpwstr>
  </property>
  <property fmtid="{D5CDD505-2E9C-101B-9397-08002B2CF9AE}" pid="56" name="Index2">
    <vt:lpwstr> </vt:lpwstr>
  </property>
  <property fmtid="{D5CDD505-2E9C-101B-9397-08002B2CF9AE}" pid="57" name="Index3">
    <vt:lpwstr> </vt:lpwstr>
  </property>
  <property fmtid="{D5CDD505-2E9C-101B-9397-08002B2CF9AE}" pid="58" name="Index4">
    <vt:lpwstr> </vt:lpwstr>
  </property>
  <property fmtid="{D5CDD505-2E9C-101B-9397-08002B2CF9AE}" pid="59" name="Index5">
    <vt:lpwstr> </vt:lpwstr>
  </property>
  <property fmtid="{D5CDD505-2E9C-101B-9397-08002B2CF9AE}" pid="60" name="Index6">
    <vt:lpwstr> </vt:lpwstr>
  </property>
  <property fmtid="{D5CDD505-2E9C-101B-9397-08002B2CF9AE}" pid="61" name="IndexBez1">
    <vt:lpwstr> </vt:lpwstr>
  </property>
  <property fmtid="{D5CDD505-2E9C-101B-9397-08002B2CF9AE}" pid="62" name="IndexBez2">
    <vt:lpwstr> </vt:lpwstr>
  </property>
  <property fmtid="{D5CDD505-2E9C-101B-9397-08002B2CF9AE}" pid="63" name="IndexBez3">
    <vt:lpwstr> </vt:lpwstr>
  </property>
  <property fmtid="{D5CDD505-2E9C-101B-9397-08002B2CF9AE}" pid="64" name="IndexBez4">
    <vt:lpwstr> </vt:lpwstr>
  </property>
  <property fmtid="{D5CDD505-2E9C-101B-9397-08002B2CF9AE}" pid="65" name="IndexBez5">
    <vt:lpwstr> </vt:lpwstr>
  </property>
  <property fmtid="{D5CDD505-2E9C-101B-9397-08002B2CF9AE}" pid="66" name="IndexBez6">
    <vt:lpwstr> </vt:lpwstr>
  </property>
  <property fmtid="{D5CDD505-2E9C-101B-9397-08002B2CF9AE}" pid="67" name="AbsFirma">
    <vt:lpwstr> </vt:lpwstr>
  </property>
  <property fmtid="{D5CDD505-2E9C-101B-9397-08002B2CF9AE}" pid="68" name="AbsAbteilung">
    <vt:lpwstr> </vt:lpwstr>
  </property>
  <property fmtid="{D5CDD505-2E9C-101B-9397-08002B2CF9AE}" pid="69" name="AbsName">
    <vt:lpwstr> </vt:lpwstr>
  </property>
  <property fmtid="{D5CDD505-2E9C-101B-9397-08002B2CF9AE}" pid="70" name="AbsTel">
    <vt:lpwstr> </vt:lpwstr>
  </property>
  <property fmtid="{D5CDD505-2E9C-101B-9397-08002B2CF9AE}" pid="71" name="AbsFax">
    <vt:lpwstr> </vt:lpwstr>
  </property>
  <property fmtid="{D5CDD505-2E9C-101B-9397-08002B2CF9AE}" pid="72" name="AbsEmail">
    <vt:lpwstr> </vt:lpwstr>
  </property>
  <property fmtid="{D5CDD505-2E9C-101B-9397-08002B2CF9AE}" pid="73" name="AbsKurzzeichen">
    <vt:lpwstr> </vt:lpwstr>
  </property>
  <property fmtid="{D5CDD505-2E9C-101B-9397-08002B2CF9AE}" pid="74" name="AbsOrt">
    <vt:lpwstr> </vt:lpwstr>
  </property>
  <property fmtid="{D5CDD505-2E9C-101B-9397-08002B2CF9AE}" pid="75" name="VerteilerInternString">
    <vt:lpwstr> </vt:lpwstr>
  </property>
  <property fmtid="{D5CDD505-2E9C-101B-9397-08002B2CF9AE}" pid="76" name="VerteilerExternString">
    <vt:lpwstr> </vt:lpwstr>
  </property>
  <property fmtid="{D5CDD505-2E9C-101B-9397-08002B2CF9AE}" pid="77" name="StartDate">
    <vt:lpwstr> </vt:lpwstr>
  </property>
  <property fmtid="{D5CDD505-2E9C-101B-9397-08002B2CF9AE}" pid="78" name="DueDate">
    <vt:lpwstr> </vt:lpwstr>
  </property>
  <property fmtid="{D5CDD505-2E9C-101B-9397-08002B2CF9AE}" pid="79" name="DateCompleted">
    <vt:lpwstr> </vt:lpwstr>
  </property>
  <property fmtid="{D5CDD505-2E9C-101B-9397-08002B2CF9AE}" pid="80" name="PercentComplete">
    <vt:lpwstr> </vt:lpwstr>
  </property>
</Properties>
</file>