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page" w:tblpX="7712" w:tblpY="2893"/>
        <w:tblW w:w="3120" w:type="dxa"/>
        <w:tblLayout w:type="fixed"/>
        <w:tblCellMar>
          <w:left w:w="0" w:type="dxa"/>
          <w:right w:w="6" w:type="dxa"/>
        </w:tblCellMar>
        <w:tblLook w:val="0000" w:firstRow="0" w:lastRow="0" w:firstColumn="0" w:lastColumn="0" w:noHBand="0" w:noVBand="0"/>
      </w:tblPr>
      <w:tblGrid>
        <w:gridCol w:w="3120"/>
      </w:tblGrid>
      <w:tr w:rsidR="0075793A" w:rsidTr="00696520">
        <w:trPr>
          <w:cantSplit/>
          <w:trHeight w:hRule="exact" w:val="2550"/>
        </w:trPr>
        <w:tc>
          <w:tcPr>
            <w:tcW w:w="3120" w:type="dxa"/>
          </w:tcPr>
          <w:p w:rsidR="00EE593C" w:rsidRPr="00342058" w:rsidRDefault="00EE593C" w:rsidP="00EE593C">
            <w:pPr>
              <w:jc w:val="right"/>
              <w:rPr>
                <w:b/>
                <w:sz w:val="14"/>
              </w:rPr>
            </w:pPr>
            <w:bookmarkStart w:id="0" w:name="_GoBack"/>
            <w:bookmarkEnd w:id="0"/>
            <w:r w:rsidRPr="00342058">
              <w:rPr>
                <w:b/>
                <w:sz w:val="14"/>
              </w:rPr>
              <w:t>Katholische Jugendagentur</w:t>
            </w:r>
          </w:p>
          <w:p w:rsidR="00EE593C" w:rsidRPr="00342058" w:rsidRDefault="00EE593C" w:rsidP="00EE593C">
            <w:pPr>
              <w:jc w:val="right"/>
              <w:rPr>
                <w:b/>
                <w:sz w:val="14"/>
              </w:rPr>
            </w:pPr>
            <w:r w:rsidRPr="00342058">
              <w:rPr>
                <w:b/>
                <w:sz w:val="14"/>
              </w:rPr>
              <w:t xml:space="preserve">Düsseldorf </w:t>
            </w:r>
          </w:p>
          <w:p w:rsidR="00EE593C" w:rsidRDefault="00EE593C" w:rsidP="00EE593C">
            <w:pPr>
              <w:jc w:val="right"/>
              <w:rPr>
                <w:color w:val="001C33"/>
                <w:sz w:val="14"/>
              </w:rPr>
            </w:pPr>
          </w:p>
          <w:p w:rsidR="00EE593C" w:rsidRPr="00342058" w:rsidRDefault="00EE593C" w:rsidP="00EE593C">
            <w:pPr>
              <w:jc w:val="right"/>
              <w:rPr>
                <w:sz w:val="14"/>
              </w:rPr>
            </w:pPr>
            <w:proofErr w:type="spellStart"/>
            <w:r w:rsidRPr="00342058">
              <w:rPr>
                <w:sz w:val="14"/>
              </w:rPr>
              <w:t>Gertrudisstraße</w:t>
            </w:r>
            <w:proofErr w:type="spellEnd"/>
            <w:r w:rsidRPr="00342058">
              <w:rPr>
                <w:sz w:val="14"/>
              </w:rPr>
              <w:t xml:space="preserve"> 12-14</w:t>
            </w:r>
          </w:p>
          <w:p w:rsidR="00EE593C" w:rsidRPr="007A67A7" w:rsidRDefault="00EE593C" w:rsidP="00EE593C">
            <w:pPr>
              <w:spacing w:after="80"/>
              <w:jc w:val="right"/>
              <w:rPr>
                <w:rFonts w:ascii="Arial-PL" w:hAnsi="Arial-PL"/>
                <w:color w:val="001C33"/>
                <w:sz w:val="14"/>
                <w:vertAlign w:val="subscript"/>
              </w:rPr>
            </w:pPr>
            <w:r w:rsidRPr="00342058">
              <w:rPr>
                <w:sz w:val="14"/>
              </w:rPr>
              <w:t>40229 Düsseldorf</w:t>
            </w:r>
          </w:p>
          <w:p w:rsidR="00EE593C" w:rsidRPr="001C2AEC" w:rsidRDefault="00EE593C" w:rsidP="00EE593C">
            <w:pPr>
              <w:jc w:val="right"/>
              <w:rPr>
                <w:rFonts w:cs="Arial"/>
                <w:noProof/>
                <w:w w:val="105"/>
                <w:sz w:val="14"/>
                <w:szCs w:val="16"/>
              </w:rPr>
            </w:pPr>
            <w:r w:rsidRPr="001C2AEC">
              <w:rPr>
                <w:rFonts w:cs="Arial"/>
                <w:noProof/>
                <w:w w:val="105"/>
                <w:sz w:val="14"/>
                <w:szCs w:val="16"/>
              </w:rPr>
              <w:t xml:space="preserve">Ansprechpartner: </w:t>
            </w:r>
          </w:p>
          <w:p w:rsidR="00EE593C" w:rsidRPr="00787363" w:rsidRDefault="00841942" w:rsidP="00EE593C">
            <w:pPr>
              <w:jc w:val="right"/>
              <w:rPr>
                <w:rFonts w:cs="Arial"/>
                <w:b/>
                <w:noProof/>
                <w:w w:val="105"/>
                <w:sz w:val="16"/>
                <w:szCs w:val="14"/>
              </w:rPr>
            </w:pPr>
            <w:r>
              <w:rPr>
                <w:rFonts w:cs="Arial"/>
                <w:b/>
                <w:noProof/>
                <w:w w:val="105"/>
                <w:sz w:val="16"/>
                <w:szCs w:val="14"/>
              </w:rPr>
              <w:t>Katharina Matusche</w:t>
            </w:r>
          </w:p>
          <w:p w:rsidR="00EE593C" w:rsidRPr="001C2AEC" w:rsidRDefault="00EE593C" w:rsidP="00EE593C">
            <w:pPr>
              <w:tabs>
                <w:tab w:val="left" w:pos="255"/>
              </w:tabs>
              <w:jc w:val="right"/>
              <w:rPr>
                <w:rFonts w:cs="Arial"/>
                <w:noProof/>
                <w:w w:val="105"/>
                <w:sz w:val="14"/>
                <w:szCs w:val="16"/>
              </w:rPr>
            </w:pPr>
            <w:r w:rsidRPr="00192907">
              <w:rPr>
                <w:rFonts w:cs="Arial"/>
                <w:noProof/>
                <w:w w:val="105"/>
                <w:sz w:val="14"/>
                <w:szCs w:val="16"/>
              </w:rPr>
              <w:t>Telefon</w:t>
            </w:r>
            <w:r w:rsidR="004D6839">
              <w:rPr>
                <w:rFonts w:cs="Arial"/>
                <w:noProof/>
                <w:w w:val="105"/>
                <w:sz w:val="14"/>
                <w:szCs w:val="16"/>
              </w:rPr>
              <w:t>:02133 269790</w:t>
            </w:r>
          </w:p>
          <w:p w:rsidR="00EE593C" w:rsidRPr="001C2AEC" w:rsidRDefault="00841942" w:rsidP="00EE593C">
            <w:pPr>
              <w:jc w:val="right"/>
              <w:rPr>
                <w:b/>
                <w:color w:val="001C33"/>
                <w:sz w:val="14"/>
              </w:rPr>
            </w:pPr>
            <w:r w:rsidRPr="00841942">
              <w:rPr>
                <w:rFonts w:cs="Arial"/>
                <w:noProof/>
                <w:w w:val="105"/>
                <w:sz w:val="14"/>
                <w:szCs w:val="16"/>
              </w:rPr>
              <w:t>Katharina.Matusche</w:t>
            </w:r>
            <w:r w:rsidR="00EE593C" w:rsidRPr="00841942">
              <w:rPr>
                <w:rFonts w:cs="Arial"/>
                <w:noProof/>
                <w:w w:val="105"/>
                <w:sz w:val="14"/>
                <w:szCs w:val="16"/>
              </w:rPr>
              <w:t>@kja.de</w:t>
            </w:r>
          </w:p>
          <w:p w:rsidR="00EE593C" w:rsidRDefault="00EE593C" w:rsidP="00EE593C">
            <w:pPr>
              <w:tabs>
                <w:tab w:val="left" w:pos="2199"/>
              </w:tabs>
              <w:jc w:val="right"/>
              <w:rPr>
                <w:color w:val="001C33"/>
                <w:sz w:val="14"/>
              </w:rPr>
            </w:pPr>
          </w:p>
          <w:p w:rsidR="00EE593C" w:rsidRPr="00342058" w:rsidRDefault="00EE593C" w:rsidP="00EE593C">
            <w:pPr>
              <w:tabs>
                <w:tab w:val="left" w:pos="2199"/>
              </w:tabs>
              <w:jc w:val="right"/>
              <w:rPr>
                <w:sz w:val="14"/>
              </w:rPr>
            </w:pPr>
            <w:r w:rsidRPr="00342058">
              <w:rPr>
                <w:sz w:val="14"/>
              </w:rPr>
              <w:t>www.kja-düsseldorf.de</w:t>
            </w:r>
          </w:p>
          <w:p w:rsidR="00EE593C" w:rsidRDefault="00EE593C" w:rsidP="00EE593C">
            <w:pPr>
              <w:tabs>
                <w:tab w:val="left" w:pos="2199"/>
              </w:tabs>
              <w:jc w:val="right"/>
              <w:rPr>
                <w:color w:val="001C33"/>
                <w:sz w:val="14"/>
              </w:rPr>
            </w:pPr>
          </w:p>
          <w:p w:rsidR="001C2AEC" w:rsidRDefault="00EE593C" w:rsidP="00FA409D">
            <w:pPr>
              <w:tabs>
                <w:tab w:val="left" w:pos="2199"/>
              </w:tabs>
              <w:jc w:val="right"/>
              <w:rPr>
                <w:b/>
                <w:noProof/>
              </w:rPr>
            </w:pPr>
            <w:r w:rsidRPr="001C2AEC">
              <w:rPr>
                <w:rFonts w:cs="Arial"/>
                <w:noProof/>
                <w:w w:val="105"/>
                <w:sz w:val="14"/>
                <w:szCs w:val="16"/>
              </w:rPr>
              <w:t>Düsseldorf,</w:t>
            </w:r>
            <w:r w:rsidRPr="0075793A">
              <w:rPr>
                <w:rFonts w:cs="Arial"/>
                <w:noProof/>
                <w:w w:val="105"/>
                <w:sz w:val="16"/>
                <w:szCs w:val="16"/>
              </w:rPr>
              <w:t xml:space="preserve"> </w:t>
            </w:r>
            <w:r w:rsidR="00FA409D" w:rsidRPr="00841942">
              <w:rPr>
                <w:rFonts w:cs="Arial"/>
                <w:noProof/>
                <w:w w:val="105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default w:val="03.11.2022"/>
                    <w:format w:val="dd.MM.yyyy"/>
                  </w:textInput>
                </w:ffData>
              </w:fldChar>
            </w:r>
            <w:bookmarkStart w:id="1" w:name="Text1"/>
            <w:r w:rsidR="00FA409D" w:rsidRPr="00841942">
              <w:rPr>
                <w:rFonts w:cs="Arial"/>
                <w:noProof/>
                <w:w w:val="105"/>
                <w:sz w:val="16"/>
                <w:szCs w:val="16"/>
              </w:rPr>
              <w:instrText xml:space="preserve"> FORMTEXT </w:instrText>
            </w:r>
            <w:r w:rsidR="00FA409D" w:rsidRPr="00841942">
              <w:rPr>
                <w:rFonts w:cs="Arial"/>
                <w:noProof/>
                <w:w w:val="105"/>
                <w:sz w:val="16"/>
                <w:szCs w:val="16"/>
              </w:rPr>
            </w:r>
            <w:r w:rsidR="00FA409D" w:rsidRPr="00841942">
              <w:rPr>
                <w:rFonts w:cs="Arial"/>
                <w:noProof/>
                <w:w w:val="105"/>
                <w:sz w:val="16"/>
                <w:szCs w:val="16"/>
              </w:rPr>
              <w:fldChar w:fldCharType="separate"/>
            </w:r>
            <w:r w:rsidR="00FA409D" w:rsidRPr="00841942">
              <w:rPr>
                <w:rFonts w:cs="Arial"/>
                <w:noProof/>
                <w:w w:val="105"/>
                <w:sz w:val="16"/>
                <w:szCs w:val="16"/>
              </w:rPr>
              <w:t>03.11.2022</w:t>
            </w:r>
            <w:r w:rsidR="00FA409D" w:rsidRPr="00841942">
              <w:rPr>
                <w:rFonts w:cs="Arial"/>
                <w:noProof/>
                <w:w w:val="105"/>
                <w:sz w:val="16"/>
                <w:szCs w:val="16"/>
              </w:rPr>
              <w:fldChar w:fldCharType="end"/>
            </w:r>
            <w:bookmarkEnd w:id="1"/>
          </w:p>
        </w:tc>
      </w:tr>
    </w:tbl>
    <w:p w:rsidR="0075793A" w:rsidRDefault="00A06AF2" w:rsidP="002477B4">
      <w:pPr>
        <w:jc w:val="both"/>
      </w:pPr>
      <w:r w:rsidRPr="00600153">
        <w:rPr>
          <w:rFonts w:ascii="Belwe Bd BT" w:hAnsi="Belwe Bd BT"/>
          <w:noProof/>
          <w:sz w:val="32"/>
          <w:szCs w:val="28"/>
        </w:rPr>
        <w:drawing>
          <wp:anchor distT="0" distB="0" distL="114300" distR="114300" simplePos="0" relativeHeight="251663872" behindDoc="1" locked="0" layoutInCell="1" allowOverlap="0" wp14:anchorId="508F99C8" wp14:editId="300B768F">
            <wp:simplePos x="0" y="0"/>
            <wp:positionH relativeFrom="column">
              <wp:posOffset>-178204</wp:posOffset>
            </wp:positionH>
            <wp:positionV relativeFrom="paragraph">
              <wp:posOffset>-809147</wp:posOffset>
            </wp:positionV>
            <wp:extent cx="2286000" cy="1354455"/>
            <wp:effectExtent l="19050" t="0" r="0" b="0"/>
            <wp:wrapNone/>
            <wp:docPr id="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 contrast="100000"/>
                    </a:blip>
                    <a:srcRect l="16823" t="53" r="578" b="5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CDC">
        <w:rPr>
          <w:rFonts w:ascii="Arial-PL" w:hAnsi="Arial-PL"/>
          <w:noProof/>
          <w:sz w:val="14"/>
          <w:vertAlign w:val="subscript"/>
        </w:rPr>
        <w:drawing>
          <wp:anchor distT="0" distB="0" distL="114300" distR="114300" simplePos="0" relativeHeight="251659776" behindDoc="0" locked="0" layoutInCell="1" allowOverlap="1" wp14:anchorId="564005DE" wp14:editId="712E0AE9">
            <wp:simplePos x="0" y="0"/>
            <wp:positionH relativeFrom="page">
              <wp:posOffset>5120803</wp:posOffset>
            </wp:positionH>
            <wp:positionV relativeFrom="page">
              <wp:posOffset>574040</wp:posOffset>
            </wp:positionV>
            <wp:extent cx="1745218" cy="995320"/>
            <wp:effectExtent l="0" t="0" r="7620" b="0"/>
            <wp:wrapNone/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es Bil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218" cy="9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93A" w:rsidRDefault="0075793A" w:rsidP="0075793A">
      <w:pPr>
        <w:jc w:val="both"/>
      </w:pPr>
    </w:p>
    <w:p w:rsidR="0075793A" w:rsidRDefault="0075793A" w:rsidP="0075793A">
      <w:pPr>
        <w:jc w:val="both"/>
      </w:pPr>
    </w:p>
    <w:p w:rsidR="00BF5CDC" w:rsidRDefault="00BF5CDC" w:rsidP="0075793A">
      <w:pPr>
        <w:jc w:val="both"/>
      </w:pPr>
    </w:p>
    <w:p w:rsidR="001C2AEC" w:rsidRPr="003A5579" w:rsidRDefault="001C2AEC" w:rsidP="001C2AEC">
      <w:pPr>
        <w:rPr>
          <w:b/>
          <w:color w:val="001C33"/>
          <w:sz w:val="16"/>
          <w:szCs w:val="16"/>
        </w:rPr>
      </w:pPr>
    </w:p>
    <w:p w:rsidR="00BF5CDC" w:rsidRPr="00342058" w:rsidRDefault="00BF5CDC" w:rsidP="00BF5CDC">
      <w:pPr>
        <w:rPr>
          <w:b/>
          <w:sz w:val="14"/>
        </w:rPr>
      </w:pPr>
      <w:r w:rsidRPr="00342058">
        <w:rPr>
          <w:b/>
          <w:sz w:val="14"/>
        </w:rPr>
        <w:t xml:space="preserve">Katholische Jugendagentur Düsseldorf </w:t>
      </w:r>
      <w:r w:rsidR="0069320F" w:rsidRPr="00342058">
        <w:rPr>
          <w:b/>
          <w:sz w:val="14"/>
        </w:rPr>
        <w:t>g</w:t>
      </w:r>
      <w:r w:rsidRPr="00342058">
        <w:rPr>
          <w:b/>
          <w:sz w:val="14"/>
        </w:rPr>
        <w:t>GmbH</w:t>
      </w:r>
    </w:p>
    <w:p w:rsidR="0075793A" w:rsidRPr="00342058" w:rsidRDefault="001C2AEC" w:rsidP="001C2AEC">
      <w:pPr>
        <w:jc w:val="both"/>
        <w:rPr>
          <w:sz w:val="14"/>
        </w:rPr>
      </w:pPr>
      <w:proofErr w:type="spellStart"/>
      <w:r w:rsidRPr="00342058">
        <w:rPr>
          <w:sz w:val="14"/>
        </w:rPr>
        <w:t>Gertrudisstraße</w:t>
      </w:r>
      <w:proofErr w:type="spellEnd"/>
      <w:r w:rsidRPr="00342058">
        <w:rPr>
          <w:sz w:val="14"/>
        </w:rPr>
        <w:t xml:space="preserve"> 12-14 · 40229 Düsseldorf</w:t>
      </w:r>
    </w:p>
    <w:p w:rsidR="00BF5CDC" w:rsidRDefault="00BF5CDC" w:rsidP="001C2AEC">
      <w:pPr>
        <w:jc w:val="both"/>
        <w:rPr>
          <w:rFonts w:cs="Arial"/>
          <w:szCs w:val="22"/>
        </w:rPr>
      </w:pPr>
    </w:p>
    <w:p w:rsidR="0075793A" w:rsidRDefault="00D31FDF">
      <w:pPr>
        <w:jc w:val="both"/>
      </w:pPr>
      <w:r>
        <w:t xml:space="preserve">An </w:t>
      </w:r>
    </w:p>
    <w:p w:rsidR="00D31FDF" w:rsidRDefault="00D31FDF">
      <w:pPr>
        <w:jc w:val="both"/>
      </w:pPr>
      <w:r>
        <w:t>die Eltern der</w:t>
      </w:r>
    </w:p>
    <w:p w:rsidR="00D31FDF" w:rsidRDefault="00D31FDF">
      <w:pPr>
        <w:jc w:val="both"/>
      </w:pPr>
      <w:r>
        <w:t xml:space="preserve">Schule </w:t>
      </w:r>
      <w:r w:rsidR="009958FF">
        <w:t>Burg</w:t>
      </w:r>
    </w:p>
    <w:p w:rsidR="001C2AEC" w:rsidRDefault="001C2AEC">
      <w:pPr>
        <w:jc w:val="both"/>
      </w:pPr>
    </w:p>
    <w:p w:rsidR="0075793A" w:rsidRDefault="0075793A">
      <w:pPr>
        <w:jc w:val="both"/>
      </w:pPr>
    </w:p>
    <w:p w:rsidR="00C9489F" w:rsidRDefault="00C9489F" w:rsidP="0029087B"/>
    <w:p w:rsidR="0005710F" w:rsidRDefault="0005710F" w:rsidP="00C9489F">
      <w:pPr>
        <w:rPr>
          <w:b/>
        </w:rPr>
      </w:pPr>
    </w:p>
    <w:p w:rsidR="00C9489F" w:rsidRPr="001C2AEC" w:rsidRDefault="00E85042" w:rsidP="00C9489F">
      <w:pPr>
        <w:rPr>
          <w:b/>
        </w:rPr>
      </w:pPr>
      <w:r>
        <w:rPr>
          <w:b/>
        </w:rPr>
        <w:t>Hil</w:t>
      </w:r>
      <w:r w:rsidR="005B3F53">
        <w:rPr>
          <w:b/>
        </w:rPr>
        <w:t>f</w:t>
      </w:r>
      <w:r>
        <w:rPr>
          <w:b/>
        </w:rPr>
        <w:t xml:space="preserve">saktion „1 Dose für Czernowitz“ </w:t>
      </w:r>
    </w:p>
    <w:p w:rsidR="00C9489F" w:rsidRDefault="00C9489F" w:rsidP="00B558B3">
      <w:pPr>
        <w:rPr>
          <w:rFonts w:cs="Arial"/>
          <w:szCs w:val="22"/>
        </w:rPr>
      </w:pPr>
    </w:p>
    <w:p w:rsidR="00BF5CDC" w:rsidRDefault="00BF5CDC" w:rsidP="00B558B3">
      <w:pPr>
        <w:rPr>
          <w:rFonts w:cs="Arial"/>
          <w:szCs w:val="22"/>
        </w:rPr>
      </w:pPr>
    </w:p>
    <w:p w:rsidR="00C9489F" w:rsidRDefault="001F39B9" w:rsidP="0005710F">
      <w:pPr>
        <w:spacing w:line="276" w:lineRule="auto"/>
        <w:rPr>
          <w:rFonts w:cs="Arial"/>
          <w:szCs w:val="22"/>
        </w:rPr>
      </w:pPr>
      <w:r w:rsidRPr="0005710F">
        <w:rPr>
          <w:rFonts w:cs="Arial"/>
          <w:szCs w:val="22"/>
        </w:rPr>
        <w:t xml:space="preserve">Liebe Eltern, </w:t>
      </w:r>
    </w:p>
    <w:p w:rsidR="00D31FDF" w:rsidRDefault="00D31FDF" w:rsidP="0005710F">
      <w:pPr>
        <w:spacing w:line="276" w:lineRule="auto"/>
        <w:rPr>
          <w:rFonts w:cs="Arial"/>
          <w:szCs w:val="22"/>
        </w:rPr>
      </w:pPr>
    </w:p>
    <w:p w:rsidR="00D31FDF" w:rsidRDefault="00D31FDF" w:rsidP="0005710F">
      <w:pPr>
        <w:spacing w:line="276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die KJA Düsseldorf, Träger der OGS </w:t>
      </w:r>
      <w:r w:rsidR="009958FF">
        <w:rPr>
          <w:rFonts w:cs="Arial"/>
          <w:szCs w:val="22"/>
        </w:rPr>
        <w:t>Burg</w:t>
      </w:r>
      <w:r>
        <w:rPr>
          <w:rFonts w:cs="Arial"/>
          <w:szCs w:val="22"/>
        </w:rPr>
        <w:t>, engagiert sich in verschiedenen Arbeitsfeldern der Jugendarbeit und Jugendhilfe. Nun möchten wir gerne den Menschen in der Ukraine helfen.</w:t>
      </w:r>
    </w:p>
    <w:p w:rsidR="00D31FDF" w:rsidRPr="0005710F" w:rsidRDefault="00D31FDF" w:rsidP="0005710F">
      <w:pPr>
        <w:spacing w:line="276" w:lineRule="auto"/>
        <w:rPr>
          <w:rFonts w:cs="Arial"/>
          <w:szCs w:val="22"/>
        </w:rPr>
      </w:pPr>
    </w:p>
    <w:p w:rsidR="009E66C3" w:rsidRPr="0005710F" w:rsidRDefault="00D31FDF" w:rsidP="0005710F">
      <w:pPr>
        <w:spacing w:line="276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S</w:t>
      </w:r>
      <w:r w:rsidR="007C5EDB" w:rsidRPr="0005710F">
        <w:rPr>
          <w:rFonts w:cs="Arial"/>
          <w:szCs w:val="22"/>
        </w:rPr>
        <w:t xml:space="preserve">eit Beginn des Krieges in der Ukraine sind bereits </w:t>
      </w:r>
      <w:r w:rsidR="001662FD">
        <w:rPr>
          <w:rFonts w:cs="Arial"/>
          <w:szCs w:val="22"/>
        </w:rPr>
        <w:t>über</w:t>
      </w:r>
      <w:r w:rsidR="007C5EDB" w:rsidRPr="0005710F">
        <w:rPr>
          <w:rFonts w:cs="Arial"/>
          <w:szCs w:val="22"/>
        </w:rPr>
        <w:t xml:space="preserve"> 60.000 Menschen</w:t>
      </w:r>
      <w:r w:rsidR="0005710F" w:rsidRPr="0005710F">
        <w:rPr>
          <w:rFonts w:cs="Arial"/>
          <w:szCs w:val="22"/>
        </w:rPr>
        <w:t xml:space="preserve"> aus </w:t>
      </w:r>
      <w:r>
        <w:rPr>
          <w:rFonts w:cs="Arial"/>
          <w:szCs w:val="22"/>
        </w:rPr>
        <w:t>d</w:t>
      </w:r>
      <w:r w:rsidR="0005710F" w:rsidRPr="0005710F">
        <w:rPr>
          <w:rFonts w:cs="Arial"/>
          <w:szCs w:val="22"/>
        </w:rPr>
        <w:t xml:space="preserve">en Kriegsgebieten </w:t>
      </w:r>
      <w:r w:rsidR="007C5EDB" w:rsidRPr="0005710F">
        <w:rPr>
          <w:rFonts w:cs="Arial"/>
          <w:szCs w:val="22"/>
        </w:rPr>
        <w:t>in</w:t>
      </w:r>
      <w:r w:rsidR="0005710F" w:rsidRPr="0005710F">
        <w:rPr>
          <w:rFonts w:cs="Arial"/>
          <w:szCs w:val="22"/>
        </w:rPr>
        <w:t xml:space="preserve"> die Stadt</w:t>
      </w:r>
      <w:r w:rsidR="007C5EDB" w:rsidRPr="0005710F">
        <w:rPr>
          <w:rFonts w:cs="Arial"/>
          <w:szCs w:val="22"/>
        </w:rPr>
        <w:t xml:space="preserve"> Czernowitz </w:t>
      </w:r>
      <w:r w:rsidR="009E66C3" w:rsidRPr="0005710F">
        <w:rPr>
          <w:rFonts w:cs="Arial"/>
          <w:szCs w:val="22"/>
        </w:rPr>
        <w:t>geflohen. Diese Menschen</w:t>
      </w:r>
      <w:r w:rsidR="007C5EDB" w:rsidRPr="0005710F">
        <w:rPr>
          <w:rFonts w:cs="Arial"/>
          <w:szCs w:val="22"/>
        </w:rPr>
        <w:t xml:space="preserve"> mit genügend </w:t>
      </w:r>
      <w:r w:rsidR="009E66C3" w:rsidRPr="0005710F">
        <w:rPr>
          <w:rFonts w:cs="Arial"/>
          <w:szCs w:val="22"/>
        </w:rPr>
        <w:t xml:space="preserve">Lebensmitteln zu versorgen, stellt die Hilfskräfte vor Ort vor eine große Herausforderung. </w:t>
      </w:r>
      <w:r w:rsidR="0005710F">
        <w:rPr>
          <w:rFonts w:cs="Arial"/>
          <w:szCs w:val="22"/>
        </w:rPr>
        <w:t xml:space="preserve">Besonders die Menschen, die sich nicht selbst versorgen können, sind auf Unterstützung angewiesen. </w:t>
      </w:r>
    </w:p>
    <w:p w:rsidR="00965110" w:rsidRPr="0005710F" w:rsidRDefault="00965110" w:rsidP="0005710F">
      <w:pPr>
        <w:spacing w:line="276" w:lineRule="auto"/>
        <w:jc w:val="both"/>
        <w:rPr>
          <w:rFonts w:cs="Arial"/>
          <w:szCs w:val="22"/>
        </w:rPr>
      </w:pPr>
    </w:p>
    <w:p w:rsidR="009E66C3" w:rsidRPr="0005710F" w:rsidRDefault="009E66C3" w:rsidP="0005710F">
      <w:pPr>
        <w:spacing w:line="276" w:lineRule="auto"/>
        <w:jc w:val="both"/>
        <w:rPr>
          <w:rFonts w:cs="Arial"/>
          <w:szCs w:val="22"/>
        </w:rPr>
      </w:pPr>
      <w:r w:rsidRPr="0005710F">
        <w:rPr>
          <w:rFonts w:cs="Arial"/>
          <w:szCs w:val="22"/>
        </w:rPr>
        <w:t>Im Zeichen der Solidarität möchten wir die Menschen in Czerno</w:t>
      </w:r>
      <w:r w:rsidR="00965110" w:rsidRPr="0005710F">
        <w:rPr>
          <w:rFonts w:cs="Arial"/>
          <w:szCs w:val="22"/>
        </w:rPr>
        <w:t>witz unterstützen und</w:t>
      </w:r>
      <w:r w:rsidR="0005710F">
        <w:rPr>
          <w:rFonts w:cs="Arial"/>
          <w:szCs w:val="22"/>
        </w:rPr>
        <w:t xml:space="preserve"> uns</w:t>
      </w:r>
      <w:r w:rsidRPr="0005710F">
        <w:rPr>
          <w:rFonts w:cs="Arial"/>
          <w:szCs w:val="22"/>
        </w:rPr>
        <w:t xml:space="preserve"> an der Hilfsorganisation </w:t>
      </w:r>
      <w:r w:rsidRPr="0005710F">
        <w:rPr>
          <w:rFonts w:cs="Arial"/>
          <w:b/>
          <w:szCs w:val="22"/>
        </w:rPr>
        <w:t>„1 Dose für Czernowitz“</w:t>
      </w:r>
      <w:r w:rsidR="001662FD">
        <w:rPr>
          <w:rFonts w:cs="Arial"/>
          <w:szCs w:val="22"/>
        </w:rPr>
        <w:t xml:space="preserve"> </w:t>
      </w:r>
      <w:r w:rsidR="001662FD" w:rsidRPr="0005710F">
        <w:rPr>
          <w:rFonts w:cs="Arial"/>
          <w:szCs w:val="22"/>
        </w:rPr>
        <w:t>beteiligen</w:t>
      </w:r>
      <w:r w:rsidR="001662FD">
        <w:rPr>
          <w:rFonts w:cs="Arial"/>
          <w:szCs w:val="22"/>
        </w:rPr>
        <w:t>,</w:t>
      </w:r>
      <w:r w:rsidR="001662FD" w:rsidRPr="0005710F">
        <w:rPr>
          <w:rFonts w:cs="Arial"/>
          <w:szCs w:val="22"/>
        </w:rPr>
        <w:t xml:space="preserve"> </w:t>
      </w:r>
      <w:r w:rsidR="00026326" w:rsidRPr="0005710F">
        <w:rPr>
          <w:rFonts w:cs="Arial"/>
          <w:szCs w:val="22"/>
        </w:rPr>
        <w:t>die von der Caritas Düss</w:t>
      </w:r>
      <w:r w:rsidR="00965110" w:rsidRPr="0005710F">
        <w:rPr>
          <w:rFonts w:cs="Arial"/>
          <w:szCs w:val="22"/>
        </w:rPr>
        <w:t xml:space="preserve">eldorf ins Leben gerufen wurde. </w:t>
      </w:r>
    </w:p>
    <w:p w:rsidR="009E66C3" w:rsidRPr="0005710F" w:rsidRDefault="00026326" w:rsidP="0005710F">
      <w:pPr>
        <w:spacing w:line="276" w:lineRule="auto"/>
        <w:jc w:val="both"/>
        <w:rPr>
          <w:rFonts w:cs="Arial"/>
          <w:szCs w:val="22"/>
        </w:rPr>
      </w:pPr>
      <w:r w:rsidRPr="0005710F">
        <w:rPr>
          <w:rFonts w:cs="Arial"/>
          <w:szCs w:val="22"/>
        </w:rPr>
        <w:t>Bei dieser Aktion s</w:t>
      </w:r>
      <w:r w:rsidR="007C5EDB" w:rsidRPr="0005710F">
        <w:rPr>
          <w:rFonts w:cs="Arial"/>
          <w:szCs w:val="22"/>
        </w:rPr>
        <w:t>ollen ausschließlich Konservend</w:t>
      </w:r>
      <w:r w:rsidRPr="0005710F">
        <w:rPr>
          <w:rFonts w:cs="Arial"/>
          <w:szCs w:val="22"/>
        </w:rPr>
        <w:t xml:space="preserve">osen gesammelt werden, um </w:t>
      </w:r>
      <w:r w:rsidR="00965110" w:rsidRPr="0005710F">
        <w:rPr>
          <w:rFonts w:cs="Arial"/>
          <w:szCs w:val="22"/>
        </w:rPr>
        <w:t xml:space="preserve">so </w:t>
      </w:r>
      <w:r w:rsidRPr="0005710F">
        <w:rPr>
          <w:rFonts w:cs="Arial"/>
          <w:szCs w:val="22"/>
        </w:rPr>
        <w:t>eine</w:t>
      </w:r>
      <w:r w:rsidR="00965110" w:rsidRPr="0005710F">
        <w:rPr>
          <w:rFonts w:cs="Arial"/>
          <w:szCs w:val="22"/>
        </w:rPr>
        <w:t xml:space="preserve"> </w:t>
      </w:r>
      <w:r w:rsidRPr="0005710F">
        <w:rPr>
          <w:rFonts w:cs="Arial"/>
          <w:szCs w:val="22"/>
        </w:rPr>
        <w:t>unkomplizierte Versorgung mit haltbaren Leben</w:t>
      </w:r>
      <w:r w:rsidR="00965110" w:rsidRPr="0005710F">
        <w:rPr>
          <w:rFonts w:cs="Arial"/>
          <w:szCs w:val="22"/>
        </w:rPr>
        <w:t xml:space="preserve">smitteln sicherzustellen. </w:t>
      </w:r>
    </w:p>
    <w:p w:rsidR="00965110" w:rsidRPr="0005710F" w:rsidRDefault="00965110" w:rsidP="0005710F">
      <w:pPr>
        <w:spacing w:line="276" w:lineRule="auto"/>
        <w:jc w:val="both"/>
        <w:rPr>
          <w:rFonts w:cs="Arial"/>
          <w:szCs w:val="22"/>
        </w:rPr>
      </w:pPr>
    </w:p>
    <w:p w:rsidR="00965110" w:rsidRPr="0005710F" w:rsidRDefault="00965110" w:rsidP="0005710F">
      <w:pPr>
        <w:spacing w:line="276" w:lineRule="auto"/>
        <w:jc w:val="both"/>
        <w:rPr>
          <w:rFonts w:cs="Arial"/>
          <w:szCs w:val="22"/>
        </w:rPr>
      </w:pPr>
      <w:r w:rsidRPr="0005710F">
        <w:rPr>
          <w:rFonts w:cs="Arial"/>
          <w:szCs w:val="22"/>
        </w:rPr>
        <w:t xml:space="preserve">Im Hinblick auf die kommenden Wintermonate können wir die Menschen in </w:t>
      </w:r>
      <w:proofErr w:type="spellStart"/>
      <w:r w:rsidRPr="0005710F">
        <w:rPr>
          <w:rFonts w:cs="Arial"/>
          <w:szCs w:val="22"/>
        </w:rPr>
        <w:t>C</w:t>
      </w:r>
      <w:r w:rsidR="007C5EDB" w:rsidRPr="0005710F">
        <w:rPr>
          <w:rFonts w:cs="Arial"/>
          <w:szCs w:val="22"/>
        </w:rPr>
        <w:t>zernowitz</w:t>
      </w:r>
      <w:proofErr w:type="spellEnd"/>
      <w:r w:rsidR="007C5EDB" w:rsidRPr="0005710F">
        <w:rPr>
          <w:rFonts w:cs="Arial"/>
          <w:szCs w:val="22"/>
        </w:rPr>
        <w:t xml:space="preserve"> zum Beispiel</w:t>
      </w:r>
      <w:r w:rsidRPr="0005710F">
        <w:rPr>
          <w:rFonts w:cs="Arial"/>
          <w:szCs w:val="22"/>
        </w:rPr>
        <w:t xml:space="preserve"> mit Fertiggerichten (Ravio</w:t>
      </w:r>
      <w:r w:rsidR="0005710F">
        <w:rPr>
          <w:rFonts w:cs="Arial"/>
          <w:szCs w:val="22"/>
        </w:rPr>
        <w:t xml:space="preserve">li, Suppen, Eintöpfe etc.), </w:t>
      </w:r>
      <w:r w:rsidRPr="0005710F">
        <w:rPr>
          <w:rFonts w:cs="Arial"/>
          <w:szCs w:val="22"/>
        </w:rPr>
        <w:t>mit Gemüse (Bohnen, Mais, Erbsen etc.)</w:t>
      </w:r>
      <w:r w:rsidR="0005710F">
        <w:rPr>
          <w:rFonts w:cs="Arial"/>
          <w:szCs w:val="22"/>
        </w:rPr>
        <w:t xml:space="preserve"> oder</w:t>
      </w:r>
      <w:r w:rsidRPr="0005710F">
        <w:rPr>
          <w:rFonts w:cs="Arial"/>
          <w:szCs w:val="22"/>
        </w:rPr>
        <w:t xml:space="preserve"> Fleisch (Gulasch etc.) unterstützen. </w:t>
      </w:r>
    </w:p>
    <w:p w:rsidR="001F39B9" w:rsidRPr="0005710F" w:rsidRDefault="009E66C3" w:rsidP="0005710F">
      <w:pPr>
        <w:spacing w:line="276" w:lineRule="auto"/>
        <w:jc w:val="both"/>
        <w:rPr>
          <w:rFonts w:cs="Arial"/>
          <w:szCs w:val="22"/>
        </w:rPr>
      </w:pPr>
      <w:r w:rsidRPr="0005710F">
        <w:rPr>
          <w:rFonts w:cs="Arial"/>
          <w:szCs w:val="22"/>
        </w:rPr>
        <w:t xml:space="preserve"> </w:t>
      </w:r>
    </w:p>
    <w:p w:rsidR="001F39B9" w:rsidRDefault="002E03FD" w:rsidP="0005710F">
      <w:pPr>
        <w:spacing w:line="276" w:lineRule="auto"/>
        <w:jc w:val="both"/>
        <w:rPr>
          <w:rFonts w:cs="Arial"/>
          <w:szCs w:val="22"/>
        </w:rPr>
      </w:pPr>
      <w:r w:rsidRPr="00FA409D">
        <w:rPr>
          <w:rFonts w:cs="Arial"/>
          <w:szCs w:val="22"/>
        </w:rPr>
        <w:t xml:space="preserve">Wenn Sie diese Hilfsaktion unterstützen </w:t>
      </w:r>
      <w:r w:rsidR="001662FD" w:rsidRPr="00FA409D">
        <w:rPr>
          <w:rFonts w:cs="Arial"/>
          <w:szCs w:val="22"/>
        </w:rPr>
        <w:t>möchten</w:t>
      </w:r>
      <w:r w:rsidRPr="00FA409D">
        <w:rPr>
          <w:rFonts w:cs="Arial"/>
          <w:szCs w:val="22"/>
        </w:rPr>
        <w:t xml:space="preserve">, dann </w:t>
      </w:r>
      <w:proofErr w:type="spellStart"/>
      <w:r w:rsidRPr="00FA409D">
        <w:rPr>
          <w:rFonts w:cs="Arial"/>
          <w:szCs w:val="22"/>
        </w:rPr>
        <w:t>könen</w:t>
      </w:r>
      <w:proofErr w:type="spellEnd"/>
      <w:r w:rsidRPr="00FA409D">
        <w:rPr>
          <w:rFonts w:cs="Arial"/>
          <w:szCs w:val="22"/>
        </w:rPr>
        <w:t xml:space="preserve"> die Konservendosen </w:t>
      </w:r>
      <w:r w:rsidR="00F21281" w:rsidRPr="00FA409D">
        <w:rPr>
          <w:rFonts w:cs="Arial"/>
          <w:b/>
          <w:szCs w:val="22"/>
        </w:rPr>
        <w:t>bis</w:t>
      </w:r>
      <w:r w:rsidRPr="00FA409D">
        <w:rPr>
          <w:rFonts w:cs="Arial"/>
          <w:b/>
          <w:szCs w:val="22"/>
        </w:rPr>
        <w:t xml:space="preserve"> </w:t>
      </w:r>
      <w:r w:rsidR="00F21281" w:rsidRPr="00FA409D">
        <w:rPr>
          <w:rFonts w:cs="Arial"/>
          <w:b/>
          <w:szCs w:val="22"/>
        </w:rPr>
        <w:t>zum 11.11.2</w:t>
      </w:r>
      <w:r w:rsidR="009E66C3" w:rsidRPr="00FA409D">
        <w:rPr>
          <w:rFonts w:cs="Arial"/>
          <w:b/>
          <w:szCs w:val="22"/>
        </w:rPr>
        <w:t>022</w:t>
      </w:r>
      <w:r w:rsidR="00F21281" w:rsidRPr="00FA409D">
        <w:rPr>
          <w:rFonts w:cs="Arial"/>
          <w:b/>
          <w:szCs w:val="22"/>
        </w:rPr>
        <w:t xml:space="preserve"> bei der Klassenleitung, im Sekretariat der Schule oder in der OGS</w:t>
      </w:r>
      <w:r w:rsidR="00D31FDF" w:rsidRPr="00FA409D">
        <w:rPr>
          <w:rFonts w:cs="Arial"/>
          <w:szCs w:val="22"/>
        </w:rPr>
        <w:t xml:space="preserve"> </w:t>
      </w:r>
      <w:r w:rsidRPr="00FA409D">
        <w:rPr>
          <w:rFonts w:cs="Arial"/>
          <w:szCs w:val="22"/>
        </w:rPr>
        <w:t>abgegeben werden.</w:t>
      </w:r>
      <w:r w:rsidR="00112EA5" w:rsidRPr="0005710F">
        <w:rPr>
          <w:rFonts w:cs="Arial"/>
          <w:szCs w:val="22"/>
        </w:rPr>
        <w:t xml:space="preserve"> </w:t>
      </w:r>
    </w:p>
    <w:p w:rsidR="001662FD" w:rsidRPr="0005710F" w:rsidRDefault="001662FD" w:rsidP="0005710F">
      <w:pPr>
        <w:spacing w:line="276" w:lineRule="auto"/>
        <w:jc w:val="both"/>
        <w:rPr>
          <w:rFonts w:cs="Arial"/>
          <w:szCs w:val="22"/>
        </w:rPr>
      </w:pPr>
    </w:p>
    <w:p w:rsidR="001662FD" w:rsidRPr="00C9489F" w:rsidRDefault="001662FD" w:rsidP="001662FD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Im Zeitraum rund um den Martinstag möchten wir mit dieser Aktion vor allem an den Gedanken des Miteinanders und des Teilens erinnern. Eine Dose je Kind </w:t>
      </w:r>
      <w:r w:rsidRPr="00112EA5">
        <w:rPr>
          <w:rFonts w:cs="Arial"/>
          <w:szCs w:val="22"/>
        </w:rPr>
        <w:t>reicht vollkommen aus, denn aus wenig wird viel, wenn möglichst viele mitmachen</w:t>
      </w:r>
      <w:r>
        <w:rPr>
          <w:rFonts w:cs="Arial"/>
          <w:szCs w:val="22"/>
        </w:rPr>
        <w:t xml:space="preserve">. </w:t>
      </w:r>
    </w:p>
    <w:p w:rsidR="005B3F53" w:rsidRPr="0005710F" w:rsidRDefault="005B3F53" w:rsidP="0005710F">
      <w:pPr>
        <w:spacing w:line="276" w:lineRule="auto"/>
        <w:rPr>
          <w:rFonts w:cs="Arial"/>
          <w:szCs w:val="22"/>
        </w:rPr>
      </w:pPr>
    </w:p>
    <w:p w:rsidR="008C3E1A" w:rsidRPr="0005710F" w:rsidRDefault="008C3E1A" w:rsidP="0005710F">
      <w:pPr>
        <w:spacing w:line="276" w:lineRule="auto"/>
        <w:rPr>
          <w:rFonts w:cs="Arial"/>
          <w:szCs w:val="22"/>
        </w:rPr>
      </w:pPr>
    </w:p>
    <w:p w:rsidR="00C9489F" w:rsidRDefault="00C9489F" w:rsidP="0005710F">
      <w:pPr>
        <w:spacing w:line="276" w:lineRule="auto"/>
        <w:rPr>
          <w:rFonts w:cs="Arial"/>
          <w:szCs w:val="22"/>
        </w:rPr>
      </w:pPr>
      <w:r w:rsidRPr="0005710F">
        <w:rPr>
          <w:rFonts w:cs="Arial"/>
          <w:szCs w:val="22"/>
        </w:rPr>
        <w:t>Mit freundlichen Grüßen</w:t>
      </w:r>
    </w:p>
    <w:p w:rsidR="001662FD" w:rsidRDefault="001662FD" w:rsidP="0005710F">
      <w:pPr>
        <w:spacing w:line="276" w:lineRule="auto"/>
        <w:rPr>
          <w:rFonts w:cs="Arial"/>
          <w:szCs w:val="22"/>
        </w:rPr>
      </w:pPr>
    </w:p>
    <w:p w:rsidR="001662FD" w:rsidRPr="0005710F" w:rsidRDefault="001662FD" w:rsidP="0005710F">
      <w:pPr>
        <w:spacing w:line="276" w:lineRule="auto"/>
        <w:rPr>
          <w:rFonts w:cs="Arial"/>
          <w:szCs w:val="22"/>
        </w:rPr>
      </w:pPr>
    </w:p>
    <w:p w:rsidR="00C82A89" w:rsidRPr="00965110" w:rsidRDefault="00C82A89" w:rsidP="00270FB3">
      <w:pPr>
        <w:overflowPunct/>
        <w:autoSpaceDE/>
        <w:autoSpaceDN/>
        <w:adjustRightInd/>
        <w:textAlignment w:val="auto"/>
        <w:rPr>
          <w:sz w:val="20"/>
        </w:rPr>
      </w:pPr>
    </w:p>
    <w:p w:rsidR="0029087B" w:rsidRPr="00C82A89" w:rsidRDefault="0029087B" w:rsidP="001662FD"/>
    <w:sectPr w:rsidR="0029087B" w:rsidRPr="00C82A89" w:rsidSect="00C82A89">
      <w:headerReference w:type="default" r:id="rId9"/>
      <w:footerReference w:type="default" r:id="rId10"/>
      <w:footerReference w:type="first" r:id="rId11"/>
      <w:type w:val="continuous"/>
      <w:pgSz w:w="11907" w:h="16840" w:code="9"/>
      <w:pgMar w:top="1701" w:right="1134" w:bottom="975" w:left="1418" w:header="1134" w:footer="284" w:gutter="0"/>
      <w:paperSrc w:first="7" w:other="7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DE7" w:rsidRDefault="00DC1DE7">
      <w:r>
        <w:separator/>
      </w:r>
    </w:p>
  </w:endnote>
  <w:endnote w:type="continuationSeparator" w:id="0">
    <w:p w:rsidR="00DC1DE7" w:rsidRDefault="00DC1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PL">
    <w:altName w:val="Courier New"/>
    <w:charset w:val="58"/>
    <w:family w:val="auto"/>
    <w:pitch w:val="variable"/>
    <w:sig w:usb0="00000005" w:usb1="00000000" w:usb2="00000000" w:usb3="00000000" w:csb0="00000002" w:csb1="00000000"/>
  </w:font>
  <w:font w:name="Belwe Bd BT">
    <w:altName w:val="Century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911" w:rsidRPr="002E05B1" w:rsidRDefault="00DC1DE7" w:rsidP="00C82A89">
    <w:pPr>
      <w:pStyle w:val="Fuzeile"/>
    </w:pPr>
    <w:r>
      <w:fldChar w:fldCharType="begin"/>
    </w:r>
    <w:r>
      <w:instrText xml:space="preserve"> FILENAME   \* MERGEFORMAT </w:instrText>
    </w:r>
    <w:r>
      <w:fldChar w:fldCharType="separate"/>
    </w:r>
    <w:r w:rsidR="004D6839">
      <w:t>Elternbrief Czernowitz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19E" w:rsidRPr="00342058" w:rsidRDefault="00002E4E" w:rsidP="00D6419E">
    <w:pPr>
      <w:jc w:val="center"/>
      <w:rPr>
        <w:sz w:val="14"/>
        <w:szCs w:val="14"/>
      </w:rPr>
    </w:pPr>
    <w:r w:rsidRPr="00342058">
      <w:rPr>
        <w:noProof/>
      </w:rPr>
      <w:drawing>
        <wp:anchor distT="0" distB="0" distL="114300" distR="114300" simplePos="0" relativeHeight="251659264" behindDoc="0" locked="0" layoutInCell="1" allowOverlap="1" wp14:anchorId="518C1645" wp14:editId="063F368D">
          <wp:simplePos x="0" y="0"/>
          <wp:positionH relativeFrom="page">
            <wp:posOffset>6696710</wp:posOffset>
          </wp:positionH>
          <wp:positionV relativeFrom="page">
            <wp:posOffset>10045065</wp:posOffset>
          </wp:positionV>
          <wp:extent cx="712800" cy="360000"/>
          <wp:effectExtent l="0" t="0" r="0" b="2540"/>
          <wp:wrapNone/>
          <wp:docPr id="4" name="Grafik 4" descr="T:\Aktenplan 2013\60 Öffentlichkeitsarbeit\0. Logos und Vorlagen\AZAV-Zertifikat\Zeichen_Traeger_AZAV\Web\JPG\Certqua_Zeichen_AZAV_gross_1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Aktenplan 2013\60 Öffentlichkeitsarbeit\0. Logos und Vorlagen\AZAV-Zertifikat\Zeichen_Traeger_AZAV\Web\JPG\Certqua_Zeichen_AZAV_gross_1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8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419E" w:rsidRPr="00342058">
      <w:rPr>
        <w:b/>
        <w:sz w:val="14"/>
        <w:szCs w:val="14"/>
      </w:rPr>
      <w:t xml:space="preserve">Rechnungsanschrift: </w:t>
    </w:r>
    <w:r w:rsidR="00D6419E" w:rsidRPr="00342058">
      <w:rPr>
        <w:sz w:val="14"/>
        <w:szCs w:val="14"/>
      </w:rPr>
      <w:t xml:space="preserve">Katholische Jugendagentur Düsseldorf </w:t>
    </w:r>
    <w:r w:rsidR="0069320F" w:rsidRPr="00342058">
      <w:rPr>
        <w:sz w:val="14"/>
        <w:szCs w:val="14"/>
      </w:rPr>
      <w:t>g</w:t>
    </w:r>
    <w:r w:rsidR="00D6419E" w:rsidRPr="00342058">
      <w:rPr>
        <w:sz w:val="14"/>
        <w:szCs w:val="14"/>
      </w:rPr>
      <w:t xml:space="preserve">GmbH · </w:t>
    </w:r>
    <w:proofErr w:type="spellStart"/>
    <w:r w:rsidR="00D6419E" w:rsidRPr="00342058">
      <w:rPr>
        <w:sz w:val="14"/>
        <w:szCs w:val="14"/>
      </w:rPr>
      <w:t>Gertrudisstraße</w:t>
    </w:r>
    <w:proofErr w:type="spellEnd"/>
    <w:r w:rsidR="00D6419E" w:rsidRPr="00342058">
      <w:rPr>
        <w:sz w:val="14"/>
        <w:szCs w:val="14"/>
      </w:rPr>
      <w:t xml:space="preserve"> 12-14 · 40229 Düsseldorf</w:t>
    </w:r>
  </w:p>
  <w:p w:rsidR="00D6419E" w:rsidRPr="00342058" w:rsidRDefault="00D6419E" w:rsidP="00D6419E">
    <w:pPr>
      <w:jc w:val="center"/>
      <w:rPr>
        <w:sz w:val="14"/>
        <w:szCs w:val="14"/>
      </w:rPr>
    </w:pPr>
    <w:r w:rsidRPr="00342058">
      <w:rPr>
        <w:b/>
        <w:sz w:val="14"/>
        <w:szCs w:val="14"/>
      </w:rPr>
      <w:t xml:space="preserve">Bankverbindung: </w:t>
    </w:r>
    <w:r w:rsidRPr="00342058">
      <w:rPr>
        <w:sz w:val="14"/>
        <w:szCs w:val="14"/>
      </w:rPr>
      <w:t xml:space="preserve">Pax-Bank Köln · </w:t>
    </w:r>
    <w:r w:rsidR="005663DB" w:rsidRPr="00342058">
      <w:rPr>
        <w:sz w:val="14"/>
        <w:szCs w:val="14"/>
      </w:rPr>
      <w:t xml:space="preserve">IBAN: DE29 37060193 0031 4790 </w:t>
    </w:r>
    <w:r w:rsidR="00455553" w:rsidRPr="00342058">
      <w:rPr>
        <w:sz w:val="14"/>
        <w:szCs w:val="14"/>
      </w:rPr>
      <w:t>1</w:t>
    </w:r>
    <w:r w:rsidR="005663DB" w:rsidRPr="00342058">
      <w:rPr>
        <w:sz w:val="14"/>
        <w:szCs w:val="14"/>
      </w:rPr>
      <w:t>0 ·</w:t>
    </w:r>
    <w:r w:rsidR="00455553" w:rsidRPr="00342058">
      <w:rPr>
        <w:sz w:val="14"/>
        <w:szCs w:val="14"/>
      </w:rPr>
      <w:t xml:space="preserve"> </w:t>
    </w:r>
    <w:r w:rsidR="005663DB" w:rsidRPr="00342058">
      <w:rPr>
        <w:sz w:val="14"/>
        <w:szCs w:val="14"/>
      </w:rPr>
      <w:t>BIC: GENODED1PAX</w:t>
    </w:r>
  </w:p>
  <w:p w:rsidR="00D6419E" w:rsidRPr="00342058" w:rsidRDefault="00D6419E" w:rsidP="00D6419E">
    <w:pPr>
      <w:jc w:val="center"/>
      <w:rPr>
        <w:sz w:val="14"/>
        <w:szCs w:val="14"/>
      </w:rPr>
    </w:pPr>
    <w:r w:rsidRPr="00342058">
      <w:rPr>
        <w:sz w:val="14"/>
        <w:szCs w:val="14"/>
      </w:rPr>
      <w:t xml:space="preserve">Ralph Baumgarten (Geschäftsführer) · </w:t>
    </w:r>
    <w:r w:rsidR="0073646D" w:rsidRPr="00342058">
      <w:rPr>
        <w:sz w:val="14"/>
        <w:szCs w:val="14"/>
      </w:rPr>
      <w:t xml:space="preserve">Michael Bier (Aufsichtsratsvorsitzender) · </w:t>
    </w:r>
    <w:r w:rsidR="00BA3D88" w:rsidRPr="00342058">
      <w:rPr>
        <w:sz w:val="14"/>
        <w:szCs w:val="14"/>
      </w:rPr>
      <w:t xml:space="preserve">Sitz: Düsseldorf · </w:t>
    </w:r>
    <w:r w:rsidRPr="00342058">
      <w:rPr>
        <w:sz w:val="14"/>
        <w:szCs w:val="14"/>
      </w:rPr>
      <w:t>Amtsgericht Düsseldorf HRB 69226</w:t>
    </w:r>
  </w:p>
  <w:p w:rsidR="00366911" w:rsidRPr="00C82A89" w:rsidRDefault="00366911" w:rsidP="00C82A89">
    <w:pPr>
      <w:pStyle w:val="Fuzeile"/>
    </w:pPr>
    <w:r w:rsidRPr="00C82A89">
      <w:fldChar w:fldCharType="begin"/>
    </w:r>
    <w:r w:rsidRPr="00C82A89">
      <w:instrText xml:space="preserve"> FILENAME </w:instrText>
    </w:r>
    <w:r w:rsidRPr="00C82A89">
      <w:fldChar w:fldCharType="separate"/>
    </w:r>
    <w:r w:rsidR="004D6839">
      <w:t>Elternbrief Czernowitz</w:t>
    </w:r>
    <w:r w:rsidRPr="00C82A8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DE7" w:rsidRDefault="00DC1DE7">
      <w:r>
        <w:separator/>
      </w:r>
    </w:p>
  </w:footnote>
  <w:footnote w:type="continuationSeparator" w:id="0">
    <w:p w:rsidR="00DC1DE7" w:rsidRDefault="00DC1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911" w:rsidRDefault="00366911" w:rsidP="0075793A">
    <w:pPr>
      <w:pStyle w:val="Kopfzeile"/>
      <w:rPr>
        <w:rStyle w:val="Seitenzahl"/>
        <w:rFonts w:cs="Arial"/>
        <w:b/>
        <w:szCs w:val="22"/>
      </w:rPr>
    </w:pPr>
    <w:r w:rsidRPr="0029087B">
      <w:rPr>
        <w:rFonts w:cs="Arial"/>
        <w:b/>
        <w:szCs w:val="22"/>
      </w:rPr>
      <w:t xml:space="preserve">Seite </w:t>
    </w:r>
    <w:r w:rsidRPr="0029087B">
      <w:rPr>
        <w:rStyle w:val="Seitenzahl"/>
        <w:rFonts w:cs="Arial"/>
        <w:b/>
        <w:szCs w:val="22"/>
      </w:rPr>
      <w:fldChar w:fldCharType="begin"/>
    </w:r>
    <w:r w:rsidRPr="0029087B">
      <w:rPr>
        <w:rStyle w:val="Seitenzahl"/>
        <w:rFonts w:cs="Arial"/>
        <w:b/>
        <w:szCs w:val="22"/>
      </w:rPr>
      <w:instrText xml:space="preserve"> PAGE </w:instrText>
    </w:r>
    <w:r w:rsidRPr="0029087B">
      <w:rPr>
        <w:rStyle w:val="Seitenzahl"/>
        <w:rFonts w:cs="Arial"/>
        <w:b/>
        <w:szCs w:val="22"/>
      </w:rPr>
      <w:fldChar w:fldCharType="separate"/>
    </w:r>
    <w:r w:rsidR="00A06AF2">
      <w:rPr>
        <w:rStyle w:val="Seitenzahl"/>
        <w:rFonts w:cs="Arial"/>
        <w:b/>
        <w:noProof/>
        <w:szCs w:val="22"/>
      </w:rPr>
      <w:t>2</w:t>
    </w:r>
    <w:r w:rsidRPr="0029087B">
      <w:rPr>
        <w:rStyle w:val="Seitenzahl"/>
        <w:rFonts w:cs="Arial"/>
        <w:b/>
        <w:szCs w:val="22"/>
      </w:rPr>
      <w:fldChar w:fldCharType="end"/>
    </w:r>
  </w:p>
  <w:p w:rsidR="00366911" w:rsidRPr="0029087B" w:rsidRDefault="00366911" w:rsidP="0075793A">
    <w:pPr>
      <w:pStyle w:val="Kopfzeile"/>
      <w:rPr>
        <w:rFonts w:cs="Arial"/>
        <w:b/>
        <w:szCs w:val="22"/>
      </w:rPr>
    </w:pPr>
    <w:r>
      <w:rPr>
        <w:rStyle w:val="Seitenzahl"/>
        <w:rFonts w:cs="Arial"/>
        <w:b/>
        <w:szCs w:val="22"/>
      </w:rPr>
      <w:t xml:space="preserve">Schreiben an Firma vom </w:t>
    </w:r>
    <w:r w:rsidR="00B34641">
      <w:rPr>
        <w:rStyle w:val="Seitenzahl"/>
        <w:rFonts w:cs="Arial"/>
        <w:b/>
        <w:szCs w:val="22"/>
      </w:rPr>
      <w:t>01.01.2013</w:t>
    </w:r>
  </w:p>
  <w:p w:rsidR="00366911" w:rsidRDefault="00366911" w:rsidP="0075793A">
    <w:pPr>
      <w:pStyle w:val="Kopfzeile"/>
      <w:rPr>
        <w:rFonts w:cs="Arial"/>
        <w:b/>
        <w:szCs w:val="22"/>
      </w:rPr>
    </w:pPr>
  </w:p>
  <w:p w:rsidR="00366911" w:rsidRPr="0075793A" w:rsidRDefault="00366911" w:rsidP="0075793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F2B50"/>
    <w:multiLevelType w:val="hybridMultilevel"/>
    <w:tmpl w:val="71C8A93A"/>
    <w:lvl w:ilvl="0" w:tplc="AE2E94EA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9B9"/>
    <w:rsid w:val="000022ED"/>
    <w:rsid w:val="00002E4E"/>
    <w:rsid w:val="00026326"/>
    <w:rsid w:val="000528D1"/>
    <w:rsid w:val="0005710F"/>
    <w:rsid w:val="0006384F"/>
    <w:rsid w:val="00066669"/>
    <w:rsid w:val="00070DEB"/>
    <w:rsid w:val="00075B95"/>
    <w:rsid w:val="0008459E"/>
    <w:rsid w:val="000A02CF"/>
    <w:rsid w:val="000A1972"/>
    <w:rsid w:val="000B325A"/>
    <w:rsid w:val="000C05B5"/>
    <w:rsid w:val="001035E2"/>
    <w:rsid w:val="00112EA5"/>
    <w:rsid w:val="001278B4"/>
    <w:rsid w:val="001662FD"/>
    <w:rsid w:val="001778A7"/>
    <w:rsid w:val="00185F20"/>
    <w:rsid w:val="00192907"/>
    <w:rsid w:val="00192A75"/>
    <w:rsid w:val="0019317C"/>
    <w:rsid w:val="001B2018"/>
    <w:rsid w:val="001C0396"/>
    <w:rsid w:val="001C2AEC"/>
    <w:rsid w:val="001C6E2C"/>
    <w:rsid w:val="001F39B9"/>
    <w:rsid w:val="002477B4"/>
    <w:rsid w:val="00270FB3"/>
    <w:rsid w:val="00282F9A"/>
    <w:rsid w:val="0029087B"/>
    <w:rsid w:val="002A024A"/>
    <w:rsid w:val="002A741F"/>
    <w:rsid w:val="002B19B2"/>
    <w:rsid w:val="002E03FD"/>
    <w:rsid w:val="002E05B1"/>
    <w:rsid w:val="003302B4"/>
    <w:rsid w:val="00330C5C"/>
    <w:rsid w:val="00342058"/>
    <w:rsid w:val="00353EA0"/>
    <w:rsid w:val="0036212A"/>
    <w:rsid w:val="00366911"/>
    <w:rsid w:val="00387EE8"/>
    <w:rsid w:val="003929E3"/>
    <w:rsid w:val="0039716D"/>
    <w:rsid w:val="003A5579"/>
    <w:rsid w:val="003D0E80"/>
    <w:rsid w:val="003F07BB"/>
    <w:rsid w:val="003F4C47"/>
    <w:rsid w:val="00436284"/>
    <w:rsid w:val="0045058F"/>
    <w:rsid w:val="00455553"/>
    <w:rsid w:val="004C4BA0"/>
    <w:rsid w:val="004D6839"/>
    <w:rsid w:val="004E2810"/>
    <w:rsid w:val="004F22E0"/>
    <w:rsid w:val="0051701D"/>
    <w:rsid w:val="0053576B"/>
    <w:rsid w:val="005579BE"/>
    <w:rsid w:val="005655F7"/>
    <w:rsid w:val="005663DB"/>
    <w:rsid w:val="00580135"/>
    <w:rsid w:val="005B3F53"/>
    <w:rsid w:val="005C7FCA"/>
    <w:rsid w:val="005D5987"/>
    <w:rsid w:val="005F26AD"/>
    <w:rsid w:val="00610634"/>
    <w:rsid w:val="00613861"/>
    <w:rsid w:val="00616A13"/>
    <w:rsid w:val="00636C95"/>
    <w:rsid w:val="006564CE"/>
    <w:rsid w:val="00677406"/>
    <w:rsid w:val="00681F17"/>
    <w:rsid w:val="0069320F"/>
    <w:rsid w:val="00696520"/>
    <w:rsid w:val="0070186A"/>
    <w:rsid w:val="00720ADC"/>
    <w:rsid w:val="00721CEE"/>
    <w:rsid w:val="007220C0"/>
    <w:rsid w:val="00724D7B"/>
    <w:rsid w:val="0073167E"/>
    <w:rsid w:val="0073646D"/>
    <w:rsid w:val="0075793A"/>
    <w:rsid w:val="00765926"/>
    <w:rsid w:val="007A2596"/>
    <w:rsid w:val="007C01CA"/>
    <w:rsid w:val="007C5EDB"/>
    <w:rsid w:val="007F098E"/>
    <w:rsid w:val="00822768"/>
    <w:rsid w:val="00841942"/>
    <w:rsid w:val="00842905"/>
    <w:rsid w:val="00845791"/>
    <w:rsid w:val="00884BC3"/>
    <w:rsid w:val="00895F5A"/>
    <w:rsid w:val="008C3E1A"/>
    <w:rsid w:val="008E6AAC"/>
    <w:rsid w:val="0090396E"/>
    <w:rsid w:val="009123C1"/>
    <w:rsid w:val="0092716E"/>
    <w:rsid w:val="00942576"/>
    <w:rsid w:val="00943509"/>
    <w:rsid w:val="00952906"/>
    <w:rsid w:val="00961775"/>
    <w:rsid w:val="00963BF0"/>
    <w:rsid w:val="00965110"/>
    <w:rsid w:val="009812FE"/>
    <w:rsid w:val="009958FF"/>
    <w:rsid w:val="009A0DBE"/>
    <w:rsid w:val="009A2282"/>
    <w:rsid w:val="009B4B48"/>
    <w:rsid w:val="009D1D96"/>
    <w:rsid w:val="009E66C3"/>
    <w:rsid w:val="00A06AF2"/>
    <w:rsid w:val="00A31AE9"/>
    <w:rsid w:val="00A642B0"/>
    <w:rsid w:val="00A7054A"/>
    <w:rsid w:val="00AB0DD6"/>
    <w:rsid w:val="00AE6F3B"/>
    <w:rsid w:val="00AF0A8A"/>
    <w:rsid w:val="00B14E91"/>
    <w:rsid w:val="00B31600"/>
    <w:rsid w:val="00B34641"/>
    <w:rsid w:val="00B558B3"/>
    <w:rsid w:val="00B6750F"/>
    <w:rsid w:val="00B703EA"/>
    <w:rsid w:val="00B72675"/>
    <w:rsid w:val="00B73572"/>
    <w:rsid w:val="00B91C72"/>
    <w:rsid w:val="00BA3D88"/>
    <w:rsid w:val="00BA63D6"/>
    <w:rsid w:val="00BC4B1A"/>
    <w:rsid w:val="00BC63EB"/>
    <w:rsid w:val="00BC7137"/>
    <w:rsid w:val="00BD72C2"/>
    <w:rsid w:val="00BE69EE"/>
    <w:rsid w:val="00BF5CDC"/>
    <w:rsid w:val="00C37860"/>
    <w:rsid w:val="00C665D5"/>
    <w:rsid w:val="00C76669"/>
    <w:rsid w:val="00C82177"/>
    <w:rsid w:val="00C82466"/>
    <w:rsid w:val="00C82A89"/>
    <w:rsid w:val="00C9489F"/>
    <w:rsid w:val="00CA0609"/>
    <w:rsid w:val="00CA3BE1"/>
    <w:rsid w:val="00CB03D5"/>
    <w:rsid w:val="00CC43AB"/>
    <w:rsid w:val="00CD14CE"/>
    <w:rsid w:val="00D31FDF"/>
    <w:rsid w:val="00D44550"/>
    <w:rsid w:val="00D6419E"/>
    <w:rsid w:val="00D71349"/>
    <w:rsid w:val="00D83A52"/>
    <w:rsid w:val="00D844CC"/>
    <w:rsid w:val="00D86FFB"/>
    <w:rsid w:val="00DB1BAA"/>
    <w:rsid w:val="00DC1DE7"/>
    <w:rsid w:val="00DD234B"/>
    <w:rsid w:val="00DE2885"/>
    <w:rsid w:val="00E33963"/>
    <w:rsid w:val="00E356E0"/>
    <w:rsid w:val="00E44ED1"/>
    <w:rsid w:val="00E84AA5"/>
    <w:rsid w:val="00E85042"/>
    <w:rsid w:val="00E903B5"/>
    <w:rsid w:val="00E96EA3"/>
    <w:rsid w:val="00ED45C9"/>
    <w:rsid w:val="00EE593C"/>
    <w:rsid w:val="00F0147E"/>
    <w:rsid w:val="00F01FAB"/>
    <w:rsid w:val="00F0620F"/>
    <w:rsid w:val="00F1529C"/>
    <w:rsid w:val="00F21281"/>
    <w:rsid w:val="00F51148"/>
    <w:rsid w:val="00F52A64"/>
    <w:rsid w:val="00F5601F"/>
    <w:rsid w:val="00FA1136"/>
    <w:rsid w:val="00FA409D"/>
    <w:rsid w:val="00FC7C3F"/>
    <w:rsid w:val="00FD20F4"/>
    <w:rsid w:val="00FD7B60"/>
    <w:rsid w:val="00FE25CE"/>
    <w:rsid w:val="00FE4312"/>
    <w:rsid w:val="00FE56EB"/>
    <w:rsid w:val="00FF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AFD2A8F-309B-4831-BD8F-0C7672D76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5793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autoRedefine/>
    <w:rsid w:val="00C82A89"/>
    <w:pPr>
      <w:tabs>
        <w:tab w:val="center" w:pos="4536"/>
        <w:tab w:val="right" w:pos="9072"/>
      </w:tabs>
      <w:spacing w:before="80"/>
      <w:ind w:right="488"/>
    </w:pPr>
    <w:rPr>
      <w:rFonts w:cs="Arial"/>
      <w:i/>
      <w:noProof/>
      <w:sz w:val="14"/>
      <w:szCs w:val="14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E96EA3"/>
    <w:rPr>
      <w:rFonts w:ascii="Tahoma" w:hAnsi="Tahoma"/>
      <w:sz w:val="16"/>
      <w:szCs w:val="16"/>
    </w:rPr>
  </w:style>
  <w:style w:type="character" w:styleId="Hyperlink">
    <w:name w:val="Hyperlink"/>
    <w:basedOn w:val="Absatz-Standardschriftart"/>
    <w:rsid w:val="001C2AE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651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8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01.%20aktuelle%20Vorlagen\Briefk&#246;pfe\Kopfbogen%20KJA%20gGmbH_mit%20Logo_Siegel%2020-09-1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Kopfbogen KJA gGmbH_mit Logo_Siegel 20-09-11</Template>
  <TotalTime>0</TotalTime>
  <Pages>1</Pages>
  <Words>271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Köln</Company>
  <LinksUpToDate>false</LinksUpToDate>
  <CharactersWithSpaces>1976</CharactersWithSpaces>
  <SharedDoc>false</SharedDoc>
  <HLinks>
    <vt:vector size="6" baseType="variant">
      <vt:variant>
        <vt:i4>8126473</vt:i4>
      </vt:variant>
      <vt:variant>
        <vt:i4>-1</vt:i4>
      </vt:variant>
      <vt:variant>
        <vt:i4>1053</vt:i4>
      </vt:variant>
      <vt:variant>
        <vt:i4>1</vt:i4>
      </vt:variant>
      <vt:variant>
        <vt:lpwstr>:KJF:KJF-Grundausstattung:kath jugenfachstellen:kjf_duesseldorf:Logovarianten:jf_duesseldorf_freehand.eps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 Buesing</dc:creator>
  <cp:lastModifiedBy>Sabine Conrad</cp:lastModifiedBy>
  <cp:revision>2</cp:revision>
  <cp:lastPrinted>2022-10-31T11:25:00Z</cp:lastPrinted>
  <dcterms:created xsi:type="dcterms:W3CDTF">2022-10-31T12:25:00Z</dcterms:created>
  <dcterms:modified xsi:type="dcterms:W3CDTF">2022-10-31T12:25:00Z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rFullName">
    <vt:lpwstr> </vt:lpwstr>
  </property>
  <property fmtid="{D5CDD505-2E9C-101B-9397-08002B2CF9AE}" pid="3" name="AdrFirstName">
    <vt:lpwstr> </vt:lpwstr>
  </property>
  <property fmtid="{D5CDD505-2E9C-101B-9397-08002B2CF9AE}" pid="4" name="AdrLastName">
    <vt:lpwstr> </vt:lpwstr>
  </property>
  <property fmtid="{D5CDD505-2E9C-101B-9397-08002B2CF9AE}" pid="5" name="AdrMiddleName">
    <vt:lpwstr> </vt:lpwstr>
  </property>
  <property fmtid="{D5CDD505-2E9C-101B-9397-08002B2CF9AE}" pid="6" name="AdrTitle">
    <vt:lpwstr> </vt:lpwstr>
  </property>
  <property fmtid="{D5CDD505-2E9C-101B-9397-08002B2CF9AE}" pid="7" name="AdrTitleAdress">
    <vt:lpwstr> </vt:lpwstr>
  </property>
  <property fmtid="{D5CDD505-2E9C-101B-9397-08002B2CF9AE}" pid="8" name="AdrSuffix">
    <vt:lpwstr> </vt:lpwstr>
  </property>
  <property fmtid="{D5CDD505-2E9C-101B-9397-08002B2CF9AE}" pid="9" name="AdrCompanyName">
    <vt:lpwstr> </vt:lpwstr>
  </property>
  <property fmtid="{D5CDD505-2E9C-101B-9397-08002B2CF9AE}" pid="10" name="AdrCompanyNameTotal">
    <vt:lpwstr> </vt:lpwstr>
  </property>
  <property fmtid="{D5CDD505-2E9C-101B-9397-08002B2CF9AE}" pid="11" name="AdrOfficeLocation">
    <vt:lpwstr> </vt:lpwstr>
  </property>
  <property fmtid="{D5CDD505-2E9C-101B-9397-08002B2CF9AE}" pid="12" name="AdrDepartment">
    <vt:lpwstr> </vt:lpwstr>
  </property>
  <property fmtid="{D5CDD505-2E9C-101B-9397-08002B2CF9AE}" pid="13" name="AdrJobTitle">
    <vt:lpwstr> </vt:lpwstr>
  </property>
  <property fmtid="{D5CDD505-2E9C-101B-9397-08002B2CF9AE}" pid="14" name="AdrBusinessTelephoneNumber">
    <vt:lpwstr> </vt:lpwstr>
  </property>
  <property fmtid="{D5CDD505-2E9C-101B-9397-08002B2CF9AE}" pid="15" name="AdrBusinessFaxNumber">
    <vt:lpwstr> </vt:lpwstr>
  </property>
  <property fmtid="{D5CDD505-2E9C-101B-9397-08002B2CF9AE}" pid="16" name="AdrBusiness2TelephoneNumber">
    <vt:lpwstr> </vt:lpwstr>
  </property>
  <property fmtid="{D5CDD505-2E9C-101B-9397-08002B2CF9AE}" pid="17" name="AdrMobileTelephoneNumber">
    <vt:lpwstr> </vt:lpwstr>
  </property>
  <property fmtid="{D5CDD505-2E9C-101B-9397-08002B2CF9AE}" pid="18" name="AdrHomeTelephoneNumber">
    <vt:lpwstr> </vt:lpwstr>
  </property>
  <property fmtid="{D5CDD505-2E9C-101B-9397-08002B2CF9AE}" pid="19" name="AdrHome2TelephoneNumber">
    <vt:lpwstr> </vt:lpwstr>
  </property>
  <property fmtid="{D5CDD505-2E9C-101B-9397-08002B2CF9AE}" pid="20" name="AdrHomeFaxNumber">
    <vt:lpwstr> </vt:lpwstr>
  </property>
  <property fmtid="{D5CDD505-2E9C-101B-9397-08002B2CF9AE}" pid="21" name="AdrOtherFaxNumber">
    <vt:lpwstr> </vt:lpwstr>
  </property>
  <property fmtid="{D5CDD505-2E9C-101B-9397-08002B2CF9AE}" pid="22" name="AdrOtherTelephoneNumber">
    <vt:lpwstr> </vt:lpwstr>
  </property>
  <property fmtid="{D5CDD505-2E9C-101B-9397-08002B2CF9AE}" pid="23" name="AdrEmail1Address">
    <vt:lpwstr> </vt:lpwstr>
  </property>
  <property fmtid="{D5CDD505-2E9C-101B-9397-08002B2CF9AE}" pid="24" name="AdrEmail2Address">
    <vt:lpwstr> </vt:lpwstr>
  </property>
  <property fmtid="{D5CDD505-2E9C-101B-9397-08002B2CF9AE}" pid="25" name="AdrEmail3Address">
    <vt:lpwstr> </vt:lpwstr>
  </property>
  <property fmtid="{D5CDD505-2E9C-101B-9397-08002B2CF9AE}" pid="26" name="AdrWebPage">
    <vt:lpwstr> </vt:lpwstr>
  </property>
  <property fmtid="{D5CDD505-2E9C-101B-9397-08002B2CF9AE}" pid="27" name="AdrMailingAddress">
    <vt:lpwstr> </vt:lpwstr>
  </property>
  <property fmtid="{D5CDD505-2E9C-101B-9397-08002B2CF9AE}" pid="28" name="AdrMailingAddressCity">
    <vt:lpwstr> </vt:lpwstr>
  </property>
  <property fmtid="{D5CDD505-2E9C-101B-9397-08002B2CF9AE}" pid="29" name="AdrMailingAddressCountry">
    <vt:lpwstr> </vt:lpwstr>
  </property>
  <property fmtid="{D5CDD505-2E9C-101B-9397-08002B2CF9AE}" pid="30" name="AdrMailingAddressPostalCode">
    <vt:lpwstr> </vt:lpwstr>
  </property>
  <property fmtid="{D5CDD505-2E9C-101B-9397-08002B2CF9AE}" pid="31" name="AdrMailingAddressPostOfficeBox">
    <vt:lpwstr> </vt:lpwstr>
  </property>
  <property fmtid="{D5CDD505-2E9C-101B-9397-08002B2CF9AE}" pid="32" name="AdrMailingAddressState">
    <vt:lpwstr> </vt:lpwstr>
  </property>
  <property fmtid="{D5CDD505-2E9C-101B-9397-08002B2CF9AE}" pid="33" name="AdrMailingAddressStreet">
    <vt:lpwstr> </vt:lpwstr>
  </property>
  <property fmtid="{D5CDD505-2E9C-101B-9397-08002B2CF9AE}" pid="34" name="AdrFeld1">
    <vt:lpwstr> </vt:lpwstr>
  </property>
  <property fmtid="{D5CDD505-2E9C-101B-9397-08002B2CF9AE}" pid="35" name="AdrFeld2">
    <vt:lpwstr> </vt:lpwstr>
  </property>
  <property fmtid="{D5CDD505-2E9C-101B-9397-08002B2CF9AE}" pid="36" name="AdrFeld3">
    <vt:lpwstr> </vt:lpwstr>
  </property>
  <property fmtid="{D5CDD505-2E9C-101B-9397-08002B2CF9AE}" pid="37" name="AdrFeld4">
    <vt:lpwstr> </vt:lpwstr>
  </property>
  <property fmtid="{D5CDD505-2E9C-101B-9397-08002B2CF9AE}" pid="38" name="AdrFeld5">
    <vt:lpwstr> </vt:lpwstr>
  </property>
  <property fmtid="{D5CDD505-2E9C-101B-9397-08002B2CF9AE}" pid="39" name="AdrFeld6">
    <vt:lpwstr> </vt:lpwstr>
  </property>
  <property fmtid="{D5CDD505-2E9C-101B-9397-08002B2CF9AE}" pid="40" name="AdrFeld7">
    <vt:lpwstr> </vt:lpwstr>
  </property>
  <property fmtid="{D5CDD505-2E9C-101B-9397-08002B2CF9AE}" pid="41" name="AdrFeld8">
    <vt:lpwstr> </vt:lpwstr>
  </property>
  <property fmtid="{D5CDD505-2E9C-101B-9397-08002B2CF9AE}" pid="42" name="AdrUser1">
    <vt:lpwstr> </vt:lpwstr>
  </property>
  <property fmtid="{D5CDD505-2E9C-101B-9397-08002B2CF9AE}" pid="43" name="AdrUser2">
    <vt:lpwstr> </vt:lpwstr>
  </property>
  <property fmtid="{D5CDD505-2E9C-101B-9397-08002B2CF9AE}" pid="44" name="AdrUser3">
    <vt:lpwstr> </vt:lpwstr>
  </property>
  <property fmtid="{D5CDD505-2E9C-101B-9397-08002B2CF9AE}" pid="45" name="AdrUser4">
    <vt:lpwstr> </vt:lpwstr>
  </property>
  <property fmtid="{D5CDD505-2E9C-101B-9397-08002B2CF9AE}" pid="46" name="Body">
    <vt:lpwstr> </vt:lpwstr>
  </property>
  <property fmtid="{D5CDD505-2E9C-101B-9397-08002B2CF9AE}" pid="47" name="Categories">
    <vt:lpwstr> </vt:lpwstr>
  </property>
  <property fmtid="{D5CDD505-2E9C-101B-9397-08002B2CF9AE}" pid="48" name="Subject">
    <vt:lpwstr> </vt:lpwstr>
  </property>
  <property fmtid="{D5CDD505-2E9C-101B-9397-08002B2CF9AE}" pid="49" name="EntryID">
    <vt:lpwstr> </vt:lpwstr>
  </property>
  <property fmtid="{D5CDD505-2E9C-101B-9397-08002B2CF9AE}" pid="50" name="Importance">
    <vt:lpwstr> </vt:lpwstr>
  </property>
  <property fmtid="{D5CDD505-2E9C-101B-9397-08002B2CF9AE}" pid="51" name="Status">
    <vt:lpwstr> </vt:lpwstr>
  </property>
  <property fmtid="{D5CDD505-2E9C-101B-9397-08002B2CF9AE}" pid="52" name="VorgangZustaendig">
    <vt:lpwstr> </vt:lpwstr>
  </property>
  <property fmtid="{D5CDD505-2E9C-101B-9397-08002B2CF9AE}" pid="53" name="Aufnehmer">
    <vt:lpwstr> </vt:lpwstr>
  </property>
  <property fmtid="{D5CDD505-2E9C-101B-9397-08002B2CF9AE}" pid="54" name="Dokumentenvorlage">
    <vt:lpwstr> </vt:lpwstr>
  </property>
  <property fmtid="{D5CDD505-2E9C-101B-9397-08002B2CF9AE}" pid="55" name="Index1">
    <vt:lpwstr> </vt:lpwstr>
  </property>
  <property fmtid="{D5CDD505-2E9C-101B-9397-08002B2CF9AE}" pid="56" name="Index2">
    <vt:lpwstr> </vt:lpwstr>
  </property>
  <property fmtid="{D5CDD505-2E9C-101B-9397-08002B2CF9AE}" pid="57" name="Index3">
    <vt:lpwstr> </vt:lpwstr>
  </property>
  <property fmtid="{D5CDD505-2E9C-101B-9397-08002B2CF9AE}" pid="58" name="Index4">
    <vt:lpwstr> </vt:lpwstr>
  </property>
  <property fmtid="{D5CDD505-2E9C-101B-9397-08002B2CF9AE}" pid="59" name="Index5">
    <vt:lpwstr> </vt:lpwstr>
  </property>
  <property fmtid="{D5CDD505-2E9C-101B-9397-08002B2CF9AE}" pid="60" name="Index6">
    <vt:lpwstr> </vt:lpwstr>
  </property>
  <property fmtid="{D5CDD505-2E9C-101B-9397-08002B2CF9AE}" pid="61" name="IndexBez1">
    <vt:lpwstr> </vt:lpwstr>
  </property>
  <property fmtid="{D5CDD505-2E9C-101B-9397-08002B2CF9AE}" pid="62" name="IndexBez2">
    <vt:lpwstr> </vt:lpwstr>
  </property>
  <property fmtid="{D5CDD505-2E9C-101B-9397-08002B2CF9AE}" pid="63" name="IndexBez3">
    <vt:lpwstr> </vt:lpwstr>
  </property>
  <property fmtid="{D5CDD505-2E9C-101B-9397-08002B2CF9AE}" pid="64" name="IndexBez4">
    <vt:lpwstr> </vt:lpwstr>
  </property>
  <property fmtid="{D5CDD505-2E9C-101B-9397-08002B2CF9AE}" pid="65" name="IndexBez5">
    <vt:lpwstr> </vt:lpwstr>
  </property>
  <property fmtid="{D5CDD505-2E9C-101B-9397-08002B2CF9AE}" pid="66" name="IndexBez6">
    <vt:lpwstr> </vt:lpwstr>
  </property>
  <property fmtid="{D5CDD505-2E9C-101B-9397-08002B2CF9AE}" pid="67" name="AbsFirma">
    <vt:lpwstr> </vt:lpwstr>
  </property>
  <property fmtid="{D5CDD505-2E9C-101B-9397-08002B2CF9AE}" pid="68" name="AbsAbteilung">
    <vt:lpwstr> </vt:lpwstr>
  </property>
  <property fmtid="{D5CDD505-2E9C-101B-9397-08002B2CF9AE}" pid="69" name="AbsName">
    <vt:lpwstr> </vt:lpwstr>
  </property>
  <property fmtid="{D5CDD505-2E9C-101B-9397-08002B2CF9AE}" pid="70" name="AbsTel">
    <vt:lpwstr> </vt:lpwstr>
  </property>
  <property fmtid="{D5CDD505-2E9C-101B-9397-08002B2CF9AE}" pid="71" name="AbsFax">
    <vt:lpwstr> </vt:lpwstr>
  </property>
  <property fmtid="{D5CDD505-2E9C-101B-9397-08002B2CF9AE}" pid="72" name="AbsEmail">
    <vt:lpwstr> </vt:lpwstr>
  </property>
  <property fmtid="{D5CDD505-2E9C-101B-9397-08002B2CF9AE}" pid="73" name="AbsKurzzeichen">
    <vt:lpwstr> </vt:lpwstr>
  </property>
  <property fmtid="{D5CDD505-2E9C-101B-9397-08002B2CF9AE}" pid="74" name="AbsOrt">
    <vt:lpwstr> </vt:lpwstr>
  </property>
  <property fmtid="{D5CDD505-2E9C-101B-9397-08002B2CF9AE}" pid="75" name="VerteilerInternString">
    <vt:lpwstr> </vt:lpwstr>
  </property>
  <property fmtid="{D5CDD505-2E9C-101B-9397-08002B2CF9AE}" pid="76" name="VerteilerExternString">
    <vt:lpwstr> </vt:lpwstr>
  </property>
  <property fmtid="{D5CDD505-2E9C-101B-9397-08002B2CF9AE}" pid="77" name="StartDate">
    <vt:lpwstr> </vt:lpwstr>
  </property>
  <property fmtid="{D5CDD505-2E9C-101B-9397-08002B2CF9AE}" pid="78" name="DueDate">
    <vt:lpwstr> </vt:lpwstr>
  </property>
  <property fmtid="{D5CDD505-2E9C-101B-9397-08002B2CF9AE}" pid="79" name="DateCompleted">
    <vt:lpwstr> </vt:lpwstr>
  </property>
  <property fmtid="{D5CDD505-2E9C-101B-9397-08002B2CF9AE}" pid="80" name="PercentComplete">
    <vt:lpwstr> </vt:lpwstr>
  </property>
</Properties>
</file>